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33780" w14:textId="29F20A8E" w:rsidR="00D64CAA" w:rsidRDefault="00D64CAA" w:rsidP="00D64CAA">
      <w:pPr>
        <w:keepNext/>
        <w:suppressAutoHyphens w:val="0"/>
        <w:spacing w:line="276" w:lineRule="auto"/>
        <w:jc w:val="center"/>
        <w:outlineLvl w:val="0"/>
        <w:rPr>
          <w:b/>
          <w:color w:val="000000" w:themeColor="text1"/>
          <w:lang w:eastAsia="pt-BR"/>
        </w:rPr>
      </w:pPr>
      <w:r w:rsidRPr="00417907">
        <w:rPr>
          <w:b/>
          <w:lang w:eastAsia="pt-BR"/>
        </w:rPr>
        <w:t xml:space="preserve">PORTARIA N.º </w:t>
      </w:r>
      <w:r>
        <w:rPr>
          <w:b/>
          <w:lang w:eastAsia="pt-BR"/>
        </w:rPr>
        <w:t>0</w:t>
      </w:r>
      <w:r w:rsidR="00391804">
        <w:rPr>
          <w:b/>
          <w:lang w:eastAsia="pt-BR"/>
        </w:rPr>
        <w:t>2</w:t>
      </w:r>
      <w:r w:rsidR="004A15B0">
        <w:rPr>
          <w:b/>
          <w:lang w:eastAsia="pt-BR"/>
        </w:rPr>
        <w:t>3</w:t>
      </w:r>
      <w:r w:rsidRPr="00417907">
        <w:rPr>
          <w:b/>
          <w:color w:val="000000" w:themeColor="text1"/>
          <w:lang w:eastAsia="pt-BR"/>
        </w:rPr>
        <w:t>/20</w:t>
      </w:r>
      <w:r>
        <w:rPr>
          <w:b/>
          <w:color w:val="000000" w:themeColor="text1"/>
          <w:lang w:eastAsia="pt-BR"/>
        </w:rPr>
        <w:t>20</w:t>
      </w:r>
      <w:r w:rsidRPr="00417907">
        <w:rPr>
          <w:b/>
          <w:color w:val="000000" w:themeColor="text1"/>
          <w:lang w:eastAsia="pt-BR"/>
        </w:rPr>
        <w:t xml:space="preserve"> </w:t>
      </w:r>
      <w:r>
        <w:rPr>
          <w:b/>
          <w:color w:val="000000" w:themeColor="text1"/>
          <w:lang w:eastAsia="pt-BR"/>
        </w:rPr>
        <w:t>–</w:t>
      </w:r>
      <w:r w:rsidRPr="00417907">
        <w:rPr>
          <w:b/>
          <w:color w:val="000000" w:themeColor="text1"/>
          <w:lang w:eastAsia="pt-BR"/>
        </w:rPr>
        <w:t xml:space="preserve"> </w:t>
      </w:r>
      <w:r>
        <w:rPr>
          <w:b/>
          <w:color w:val="000000" w:themeColor="text1"/>
          <w:lang w:eastAsia="pt-BR"/>
        </w:rPr>
        <w:t xml:space="preserve">EMURC </w:t>
      </w:r>
    </w:p>
    <w:p w14:paraId="57D51FA9" w14:textId="1C67EEB2" w:rsidR="00D64CAA" w:rsidRPr="00C91B3C" w:rsidRDefault="004A15B0" w:rsidP="00D64CAA">
      <w:pPr>
        <w:keepNext/>
        <w:suppressAutoHyphens w:val="0"/>
        <w:spacing w:line="276" w:lineRule="auto"/>
        <w:jc w:val="center"/>
        <w:outlineLvl w:val="0"/>
        <w:rPr>
          <w:b/>
          <w:lang w:eastAsia="pt-BR"/>
        </w:rPr>
      </w:pPr>
      <w:r>
        <w:rPr>
          <w:b/>
          <w:lang w:eastAsia="pt-BR"/>
        </w:rPr>
        <w:t>6</w:t>
      </w:r>
      <w:r w:rsidR="00D64CAA">
        <w:rPr>
          <w:b/>
          <w:lang w:eastAsia="pt-BR"/>
        </w:rPr>
        <w:t>ª CONVOCAÇÃO - PROCESSO SELETIVO SIMPLIFICADO 003/2019</w:t>
      </w:r>
    </w:p>
    <w:p w14:paraId="262C8178" w14:textId="77777777" w:rsidR="00D64CAA" w:rsidRPr="00417907" w:rsidRDefault="00D64CAA" w:rsidP="00D64CAA">
      <w:pPr>
        <w:keepNext/>
        <w:suppressAutoHyphens w:val="0"/>
        <w:spacing w:line="276" w:lineRule="auto"/>
        <w:ind w:left="-284" w:right="-142"/>
        <w:jc w:val="center"/>
        <w:outlineLvl w:val="0"/>
        <w:rPr>
          <w:b/>
          <w:lang w:eastAsia="pt-BR"/>
        </w:rPr>
      </w:pPr>
    </w:p>
    <w:p w14:paraId="146FA1BA" w14:textId="77777777" w:rsidR="00D64CAA" w:rsidRPr="00417907" w:rsidRDefault="00D64CAA" w:rsidP="00D64CAA">
      <w:pPr>
        <w:suppressAutoHyphens w:val="0"/>
        <w:spacing w:line="276" w:lineRule="auto"/>
        <w:ind w:left="-284" w:right="-142"/>
        <w:jc w:val="both"/>
        <w:rPr>
          <w:lang w:eastAsia="pt-BR"/>
        </w:rPr>
      </w:pPr>
    </w:p>
    <w:p w14:paraId="199C1AD7" w14:textId="77777777" w:rsidR="00D64CAA" w:rsidRPr="00417907" w:rsidRDefault="00D64CAA" w:rsidP="00D64CAA">
      <w:pPr>
        <w:suppressAutoHyphens w:val="0"/>
        <w:ind w:left="-284" w:right="-142"/>
        <w:jc w:val="both"/>
        <w:rPr>
          <w:bCs/>
          <w:lang w:eastAsia="pt-BR"/>
        </w:rPr>
      </w:pPr>
      <w:r w:rsidRPr="00417907">
        <w:rPr>
          <w:lang w:eastAsia="pt-BR"/>
        </w:rPr>
        <w:tab/>
      </w:r>
      <w:r w:rsidRPr="00417907">
        <w:rPr>
          <w:lang w:eastAsia="pt-BR"/>
        </w:rPr>
        <w:tab/>
        <w:t xml:space="preserve">A DIRETORIA EXECUTIVA DA EMPRESA MUNICIPAL DE URBANIZAÇÃO DE VITÓRIA DA CONQUISTA - EMURC, no uso de suas atribuições legais que lhe confere a Lei 134/77, o Estatuto e o Regimento Interno, em face do </w:t>
      </w:r>
      <w:r w:rsidRPr="00417907">
        <w:rPr>
          <w:bCs/>
          <w:lang w:eastAsia="pt-BR"/>
        </w:rPr>
        <w:t>Edital Processo Seletivo Simplificado nº 00</w:t>
      </w:r>
      <w:r>
        <w:rPr>
          <w:bCs/>
          <w:lang w:eastAsia="pt-BR"/>
        </w:rPr>
        <w:t>3</w:t>
      </w:r>
      <w:r w:rsidRPr="00417907">
        <w:rPr>
          <w:bCs/>
          <w:lang w:eastAsia="pt-BR"/>
        </w:rPr>
        <w:t>/2019.</w:t>
      </w:r>
    </w:p>
    <w:p w14:paraId="14BE5B69" w14:textId="77777777" w:rsidR="00D64CAA" w:rsidRPr="00417907" w:rsidRDefault="00D64CAA" w:rsidP="00D64CAA">
      <w:pPr>
        <w:suppressAutoHyphens w:val="0"/>
        <w:ind w:left="-284" w:right="-142"/>
        <w:jc w:val="both"/>
        <w:rPr>
          <w:bCs/>
          <w:lang w:eastAsia="pt-BR"/>
        </w:rPr>
      </w:pPr>
    </w:p>
    <w:p w14:paraId="65C5928D" w14:textId="77777777" w:rsidR="00D64CAA" w:rsidRPr="00417907" w:rsidRDefault="00D64CAA" w:rsidP="00D64CAA">
      <w:pPr>
        <w:suppressAutoHyphens w:val="0"/>
        <w:ind w:left="-284" w:right="-142"/>
        <w:jc w:val="both"/>
        <w:rPr>
          <w:b/>
          <w:lang w:eastAsia="pt-BR"/>
        </w:rPr>
      </w:pPr>
      <w:r w:rsidRPr="00417907">
        <w:rPr>
          <w:b/>
          <w:lang w:eastAsia="pt-BR"/>
        </w:rPr>
        <w:tab/>
      </w:r>
      <w:r w:rsidRPr="00417907">
        <w:rPr>
          <w:b/>
          <w:lang w:eastAsia="pt-BR"/>
        </w:rPr>
        <w:tab/>
        <w:t>RESOLVE:</w:t>
      </w:r>
    </w:p>
    <w:p w14:paraId="67940908" w14:textId="77777777" w:rsidR="00D64CAA" w:rsidRPr="00417907" w:rsidRDefault="00D64CAA" w:rsidP="00D64CAA">
      <w:pPr>
        <w:suppressAutoHyphens w:val="0"/>
        <w:ind w:left="-284" w:right="-142"/>
        <w:jc w:val="both"/>
        <w:rPr>
          <w:b/>
          <w:lang w:eastAsia="pt-BR"/>
        </w:rPr>
      </w:pPr>
    </w:p>
    <w:p w14:paraId="352B61A2" w14:textId="6F7B36E3" w:rsidR="00D64CAA" w:rsidRPr="00417907" w:rsidRDefault="00D64CAA" w:rsidP="00D64CAA">
      <w:pPr>
        <w:tabs>
          <w:tab w:val="left" w:pos="1418"/>
        </w:tabs>
        <w:suppressAutoHyphens w:val="0"/>
        <w:ind w:left="-284" w:right="-142"/>
        <w:jc w:val="both"/>
      </w:pPr>
      <w:r w:rsidRPr="00417907">
        <w:rPr>
          <w:b/>
          <w:lang w:eastAsia="pt-BR"/>
        </w:rPr>
        <w:tab/>
        <w:t xml:space="preserve">1º - CONVOCAR </w:t>
      </w:r>
      <w:r w:rsidRPr="00417907">
        <w:rPr>
          <w:bCs/>
          <w:lang w:eastAsia="pt-BR"/>
        </w:rPr>
        <w:t>os candidatos</w:t>
      </w:r>
      <w:r>
        <w:rPr>
          <w:bCs/>
          <w:lang w:eastAsia="pt-BR"/>
        </w:rPr>
        <w:t xml:space="preserve"> </w:t>
      </w:r>
      <w:r w:rsidRPr="00417907">
        <w:rPr>
          <w:bCs/>
          <w:lang w:eastAsia="pt-BR"/>
        </w:rPr>
        <w:t>classificados</w:t>
      </w:r>
      <w:r>
        <w:rPr>
          <w:bCs/>
          <w:lang w:eastAsia="pt-BR"/>
        </w:rPr>
        <w:t>,</w:t>
      </w:r>
      <w:r w:rsidRPr="00417907">
        <w:rPr>
          <w:bCs/>
          <w:lang w:eastAsia="pt-BR"/>
        </w:rPr>
        <w:t xml:space="preserve"> </w:t>
      </w:r>
      <w:r>
        <w:rPr>
          <w:bCs/>
          <w:lang w:eastAsia="pt-BR"/>
        </w:rPr>
        <w:t>abaixo listados,</w:t>
      </w:r>
      <w:r w:rsidRPr="00417907">
        <w:rPr>
          <w:bCs/>
          <w:lang w:eastAsia="pt-BR"/>
        </w:rPr>
        <w:t xml:space="preserve"> referente ao</w:t>
      </w:r>
      <w:r w:rsidRPr="00417907">
        <w:rPr>
          <w:b/>
          <w:lang w:eastAsia="pt-BR"/>
        </w:rPr>
        <w:t xml:space="preserve"> </w:t>
      </w:r>
      <w:r w:rsidRPr="00417907">
        <w:rPr>
          <w:bCs/>
          <w:lang w:eastAsia="pt-BR"/>
        </w:rPr>
        <w:t>Processo Seletivo Simplificado</w:t>
      </w:r>
      <w:r w:rsidRPr="00417907">
        <w:rPr>
          <w:b/>
          <w:lang w:eastAsia="pt-BR"/>
        </w:rPr>
        <w:t xml:space="preserve"> </w:t>
      </w:r>
      <w:r w:rsidRPr="00417907">
        <w:rPr>
          <w:bCs/>
          <w:lang w:eastAsia="pt-BR"/>
        </w:rPr>
        <w:t>nº 00</w:t>
      </w:r>
      <w:r>
        <w:rPr>
          <w:bCs/>
          <w:lang w:eastAsia="pt-BR"/>
        </w:rPr>
        <w:t>3</w:t>
      </w:r>
      <w:r w:rsidRPr="00417907">
        <w:rPr>
          <w:bCs/>
          <w:lang w:eastAsia="pt-BR"/>
        </w:rPr>
        <w:t xml:space="preserve">/2019 </w:t>
      </w:r>
      <w:r w:rsidRPr="00417907">
        <w:rPr>
          <w:lang w:eastAsia="pt-BR"/>
        </w:rPr>
        <w:t xml:space="preserve">para comparecer na sede da Empresa Municipal de Urbanização de Vitória da Conquista – EMURC, munidos </w:t>
      </w:r>
      <w:r w:rsidRPr="00417907">
        <w:t>dos documentos abaixo relacionados</w:t>
      </w:r>
      <w:r w:rsidRPr="00417907">
        <w:rPr>
          <w:lang w:eastAsia="pt-BR"/>
        </w:rPr>
        <w:t xml:space="preserve">, </w:t>
      </w:r>
      <w:r w:rsidRPr="00417907">
        <w:rPr>
          <w:b/>
          <w:bCs/>
          <w:lang w:eastAsia="pt-BR"/>
        </w:rPr>
        <w:t xml:space="preserve">dia </w:t>
      </w:r>
      <w:r w:rsidR="004A15B0">
        <w:rPr>
          <w:b/>
          <w:bCs/>
          <w:lang w:eastAsia="pt-BR"/>
        </w:rPr>
        <w:t>2</w:t>
      </w:r>
      <w:r w:rsidR="00D26CDE">
        <w:rPr>
          <w:b/>
          <w:bCs/>
          <w:lang w:eastAsia="pt-BR"/>
        </w:rPr>
        <w:t>3</w:t>
      </w:r>
      <w:r w:rsidR="00973F73">
        <w:rPr>
          <w:b/>
          <w:bCs/>
          <w:lang w:eastAsia="pt-BR"/>
        </w:rPr>
        <w:t xml:space="preserve"> </w:t>
      </w:r>
      <w:r w:rsidRPr="00417907">
        <w:rPr>
          <w:b/>
          <w:bCs/>
          <w:lang w:eastAsia="pt-BR"/>
        </w:rPr>
        <w:t>(</w:t>
      </w:r>
      <w:r w:rsidR="004A15B0">
        <w:rPr>
          <w:b/>
          <w:bCs/>
          <w:lang w:eastAsia="pt-BR"/>
        </w:rPr>
        <w:t xml:space="preserve">vinte e </w:t>
      </w:r>
      <w:r w:rsidR="00D26CDE">
        <w:rPr>
          <w:b/>
          <w:bCs/>
          <w:lang w:eastAsia="pt-BR"/>
        </w:rPr>
        <w:t>três</w:t>
      </w:r>
      <w:r w:rsidR="00391804">
        <w:rPr>
          <w:b/>
          <w:bCs/>
          <w:lang w:eastAsia="pt-BR"/>
        </w:rPr>
        <w:t>)</w:t>
      </w:r>
      <w:r w:rsidRPr="00417907">
        <w:rPr>
          <w:b/>
          <w:bCs/>
          <w:lang w:eastAsia="pt-BR"/>
        </w:rPr>
        <w:t xml:space="preserve"> de </w:t>
      </w:r>
      <w:r>
        <w:rPr>
          <w:b/>
          <w:bCs/>
          <w:lang w:eastAsia="pt-BR"/>
        </w:rPr>
        <w:t>j</w:t>
      </w:r>
      <w:r w:rsidR="00391804">
        <w:rPr>
          <w:b/>
          <w:bCs/>
          <w:lang w:eastAsia="pt-BR"/>
        </w:rPr>
        <w:t>unho</w:t>
      </w:r>
      <w:r>
        <w:rPr>
          <w:b/>
          <w:bCs/>
          <w:lang w:eastAsia="pt-BR"/>
        </w:rPr>
        <w:t xml:space="preserve"> de 2020</w:t>
      </w:r>
      <w:r w:rsidRPr="00417907">
        <w:rPr>
          <w:b/>
          <w:bCs/>
          <w:lang w:eastAsia="pt-BR"/>
        </w:rPr>
        <w:t>, das 8:00 as 17:00</w:t>
      </w:r>
      <w:r w:rsidRPr="00417907">
        <w:rPr>
          <w:lang w:eastAsia="pt-BR"/>
        </w:rPr>
        <w:t xml:space="preserve"> horas, na </w:t>
      </w:r>
      <w:r w:rsidR="00A75DEF">
        <w:rPr>
          <w:lang w:eastAsia="pt-BR"/>
        </w:rPr>
        <w:t>Rua Sinhazinha Santos</w:t>
      </w:r>
      <w:r w:rsidRPr="00417907">
        <w:rPr>
          <w:lang w:eastAsia="pt-BR"/>
        </w:rPr>
        <w:t xml:space="preserve">, nº </w:t>
      </w:r>
      <w:r w:rsidR="00A75DEF">
        <w:rPr>
          <w:lang w:eastAsia="pt-BR"/>
        </w:rPr>
        <w:t>2</w:t>
      </w:r>
      <w:r w:rsidRPr="00417907">
        <w:rPr>
          <w:lang w:eastAsia="pt-BR"/>
        </w:rPr>
        <w:t>95 – Centro, nesta.</w:t>
      </w:r>
      <w:r w:rsidRPr="00417907">
        <w:t xml:space="preserve"> </w:t>
      </w:r>
    </w:p>
    <w:p w14:paraId="5C4D42A4" w14:textId="0B0961E0" w:rsidR="00D64CAA" w:rsidRPr="00417907" w:rsidRDefault="00D64CAA" w:rsidP="00D64CAA">
      <w:pPr>
        <w:tabs>
          <w:tab w:val="left" w:pos="1418"/>
        </w:tabs>
        <w:suppressAutoHyphens w:val="0"/>
        <w:ind w:left="-284" w:right="-142"/>
        <w:jc w:val="both"/>
        <w:rPr>
          <w:lang w:eastAsia="pt-BR"/>
        </w:rPr>
      </w:pPr>
      <w:r w:rsidRPr="00417907">
        <w:rPr>
          <w:b/>
          <w:bCs/>
        </w:rPr>
        <w:tab/>
        <w:t>2º</w:t>
      </w:r>
      <w:r w:rsidRPr="00417907">
        <w:t xml:space="preserve">- </w:t>
      </w:r>
      <w:r w:rsidRPr="00417907">
        <w:rPr>
          <w:b/>
          <w:bCs/>
        </w:rPr>
        <w:t xml:space="preserve">O candidato que não comparecer na data do dia </w:t>
      </w:r>
      <w:r w:rsidR="004A15B0">
        <w:rPr>
          <w:b/>
          <w:bCs/>
        </w:rPr>
        <w:t>2</w:t>
      </w:r>
      <w:r w:rsidR="00D26CDE">
        <w:rPr>
          <w:b/>
          <w:bCs/>
        </w:rPr>
        <w:t>3</w:t>
      </w:r>
      <w:r w:rsidR="00973F73">
        <w:rPr>
          <w:b/>
          <w:bCs/>
          <w:lang w:eastAsia="pt-BR"/>
        </w:rPr>
        <w:t xml:space="preserve"> </w:t>
      </w:r>
      <w:r w:rsidRPr="00417907">
        <w:rPr>
          <w:b/>
          <w:bCs/>
          <w:lang w:eastAsia="pt-BR"/>
        </w:rPr>
        <w:t>(</w:t>
      </w:r>
      <w:r w:rsidR="004A15B0">
        <w:rPr>
          <w:b/>
          <w:bCs/>
          <w:lang w:eastAsia="pt-BR"/>
        </w:rPr>
        <w:t xml:space="preserve">vinte e </w:t>
      </w:r>
      <w:r w:rsidR="00D26CDE">
        <w:rPr>
          <w:b/>
          <w:bCs/>
          <w:lang w:eastAsia="pt-BR"/>
        </w:rPr>
        <w:t>três</w:t>
      </w:r>
      <w:r w:rsidR="00391804">
        <w:rPr>
          <w:b/>
          <w:bCs/>
          <w:lang w:eastAsia="pt-BR"/>
        </w:rPr>
        <w:t>)</w:t>
      </w:r>
      <w:r w:rsidRPr="00417907">
        <w:rPr>
          <w:b/>
          <w:bCs/>
        </w:rPr>
        <w:t xml:space="preserve"> de </w:t>
      </w:r>
      <w:r>
        <w:rPr>
          <w:b/>
          <w:bCs/>
          <w:lang w:eastAsia="pt-BR"/>
        </w:rPr>
        <w:t>j</w:t>
      </w:r>
      <w:r w:rsidR="00391804">
        <w:rPr>
          <w:b/>
          <w:bCs/>
          <w:lang w:eastAsia="pt-BR"/>
        </w:rPr>
        <w:t>unho</w:t>
      </w:r>
      <w:r>
        <w:rPr>
          <w:b/>
          <w:bCs/>
          <w:lang w:eastAsia="pt-BR"/>
        </w:rPr>
        <w:t xml:space="preserve"> de 2020 </w:t>
      </w:r>
      <w:r w:rsidRPr="00417907">
        <w:rPr>
          <w:b/>
          <w:bCs/>
        </w:rPr>
        <w:t>para entrega dos documentos e realização do exame admissional, será automaticamente desclassificado do processo seletivo.</w:t>
      </w:r>
    </w:p>
    <w:p w14:paraId="1B026FA9" w14:textId="77777777" w:rsidR="00D64CAA" w:rsidRPr="00417907" w:rsidRDefault="00D64CAA" w:rsidP="00D64CAA">
      <w:pPr>
        <w:widowControl w:val="0"/>
        <w:tabs>
          <w:tab w:val="left" w:pos="0"/>
        </w:tabs>
        <w:autoSpaceDE w:val="0"/>
        <w:ind w:left="-284" w:right="-142"/>
        <w:jc w:val="both"/>
      </w:pPr>
      <w:r w:rsidRPr="00417907">
        <w:tab/>
      </w:r>
      <w:r w:rsidRPr="00417907">
        <w:tab/>
      </w:r>
      <w:r w:rsidRPr="00417907">
        <w:rPr>
          <w:b/>
          <w:bCs/>
        </w:rPr>
        <w:t xml:space="preserve">3º- </w:t>
      </w:r>
      <w:r w:rsidRPr="00417907">
        <w:t>A convocação será realizada por ordem de classificação, segundo a necessidade da empresa.</w:t>
      </w:r>
    </w:p>
    <w:p w14:paraId="47827751" w14:textId="77777777" w:rsidR="00D64CAA" w:rsidRDefault="00D64CAA" w:rsidP="00D64CAA">
      <w:pPr>
        <w:widowControl w:val="0"/>
        <w:tabs>
          <w:tab w:val="left" w:pos="0"/>
        </w:tabs>
        <w:autoSpaceDE w:val="0"/>
        <w:ind w:left="-284" w:right="-142"/>
        <w:jc w:val="both"/>
      </w:pPr>
      <w:r w:rsidRPr="00417907">
        <w:tab/>
      </w:r>
      <w:r w:rsidRPr="00417907">
        <w:tab/>
      </w:r>
      <w:r w:rsidRPr="00417907">
        <w:rPr>
          <w:b/>
          <w:bCs/>
        </w:rPr>
        <w:t>4º</w:t>
      </w:r>
      <w:r w:rsidRPr="00417907">
        <w:t xml:space="preserve"> - Documentos necessários para contratação conforme Edital nº 00</w:t>
      </w:r>
      <w:r>
        <w:t>3</w:t>
      </w:r>
      <w:r w:rsidRPr="00417907">
        <w:t xml:space="preserve">/2019, item </w:t>
      </w:r>
      <w:r w:rsidRPr="00244A82">
        <w:rPr>
          <w:b/>
          <w:bCs/>
        </w:rPr>
        <w:t>8.2</w:t>
      </w:r>
      <w:r w:rsidRPr="00417907">
        <w:t>,</w:t>
      </w:r>
      <w:r w:rsidRPr="00417907">
        <w:rPr>
          <w:b/>
          <w:bCs/>
        </w:rPr>
        <w:t xml:space="preserve"> </w:t>
      </w:r>
      <w:r w:rsidRPr="00417907">
        <w:t xml:space="preserve">(original e xerox): </w:t>
      </w:r>
    </w:p>
    <w:p w14:paraId="73283EDB" w14:textId="77777777" w:rsidR="00D64CAA" w:rsidRPr="00417907" w:rsidRDefault="00D64CAA" w:rsidP="00D64CAA">
      <w:pPr>
        <w:widowControl w:val="0"/>
        <w:tabs>
          <w:tab w:val="left" w:pos="0"/>
        </w:tabs>
        <w:autoSpaceDE w:val="0"/>
        <w:ind w:left="-284" w:right="-142"/>
        <w:jc w:val="both"/>
      </w:pPr>
    </w:p>
    <w:p w14:paraId="6A004EFE" w14:textId="77777777" w:rsidR="00D64CAA" w:rsidRPr="00417907" w:rsidRDefault="00D64CAA" w:rsidP="00D64CAA">
      <w:pPr>
        <w:widowControl w:val="0"/>
        <w:numPr>
          <w:ilvl w:val="0"/>
          <w:numId w:val="12"/>
        </w:numPr>
        <w:tabs>
          <w:tab w:val="left" w:pos="0"/>
        </w:tabs>
        <w:autoSpaceDE w:val="0"/>
        <w:ind w:left="426" w:right="-142" w:firstLine="0"/>
        <w:jc w:val="both"/>
      </w:pPr>
      <w:r w:rsidRPr="00417907">
        <w:t>2 fotos atual colorida 3x4;</w:t>
      </w:r>
    </w:p>
    <w:p w14:paraId="28E354CB" w14:textId="77777777" w:rsidR="00D64CAA" w:rsidRPr="00417907" w:rsidRDefault="00D64CAA" w:rsidP="00D64CAA">
      <w:pPr>
        <w:widowControl w:val="0"/>
        <w:numPr>
          <w:ilvl w:val="0"/>
          <w:numId w:val="12"/>
        </w:numPr>
        <w:tabs>
          <w:tab w:val="left" w:pos="0"/>
        </w:tabs>
        <w:autoSpaceDE w:val="0"/>
        <w:ind w:left="426" w:right="-142" w:firstLine="0"/>
        <w:jc w:val="both"/>
      </w:pPr>
      <w:r w:rsidRPr="00417907">
        <w:t>Carteira Profissional (CTPS);</w:t>
      </w:r>
    </w:p>
    <w:p w14:paraId="3438C684" w14:textId="77777777" w:rsidR="00D64CAA" w:rsidRPr="00417907" w:rsidRDefault="00D64CAA" w:rsidP="00D64CAA">
      <w:pPr>
        <w:widowControl w:val="0"/>
        <w:numPr>
          <w:ilvl w:val="0"/>
          <w:numId w:val="12"/>
        </w:numPr>
        <w:tabs>
          <w:tab w:val="left" w:pos="0"/>
        </w:tabs>
        <w:autoSpaceDE w:val="0"/>
        <w:ind w:left="426" w:right="-142" w:firstLine="0"/>
        <w:jc w:val="both"/>
      </w:pPr>
      <w:r w:rsidRPr="00417907">
        <w:t>PIS/PASEP;</w:t>
      </w:r>
    </w:p>
    <w:p w14:paraId="01247678" w14:textId="77777777" w:rsidR="00D64CAA" w:rsidRPr="00417907" w:rsidRDefault="00D64CAA" w:rsidP="00D64CAA">
      <w:pPr>
        <w:widowControl w:val="0"/>
        <w:numPr>
          <w:ilvl w:val="0"/>
          <w:numId w:val="12"/>
        </w:numPr>
        <w:tabs>
          <w:tab w:val="left" w:pos="0"/>
        </w:tabs>
        <w:autoSpaceDE w:val="0"/>
        <w:ind w:left="426" w:right="-142" w:firstLine="0"/>
        <w:jc w:val="both"/>
      </w:pPr>
      <w:r w:rsidRPr="00417907">
        <w:t>Cadastro de Pessoa Física – C.P.F;</w:t>
      </w:r>
    </w:p>
    <w:p w14:paraId="6EE19C21" w14:textId="77777777" w:rsidR="00D64CAA" w:rsidRPr="00417907" w:rsidRDefault="00D64CAA" w:rsidP="00D64CAA">
      <w:pPr>
        <w:widowControl w:val="0"/>
        <w:numPr>
          <w:ilvl w:val="0"/>
          <w:numId w:val="12"/>
        </w:numPr>
        <w:tabs>
          <w:tab w:val="left" w:pos="0"/>
        </w:tabs>
        <w:autoSpaceDE w:val="0"/>
        <w:ind w:left="426" w:right="-142" w:firstLine="0"/>
        <w:jc w:val="both"/>
      </w:pPr>
      <w:r w:rsidRPr="00417907">
        <w:t xml:space="preserve">Título de Eleitor; </w:t>
      </w:r>
    </w:p>
    <w:p w14:paraId="602F8337" w14:textId="77777777" w:rsidR="00D64CAA" w:rsidRPr="00417907" w:rsidRDefault="00D64CAA" w:rsidP="00D64CAA">
      <w:pPr>
        <w:widowControl w:val="0"/>
        <w:numPr>
          <w:ilvl w:val="0"/>
          <w:numId w:val="12"/>
        </w:numPr>
        <w:tabs>
          <w:tab w:val="left" w:pos="0"/>
        </w:tabs>
        <w:autoSpaceDE w:val="0"/>
        <w:ind w:left="426" w:right="-142" w:firstLine="0"/>
        <w:jc w:val="both"/>
      </w:pPr>
      <w:r w:rsidRPr="00417907">
        <w:t>Carteira de Identidade;</w:t>
      </w:r>
    </w:p>
    <w:p w14:paraId="19C9C9A5" w14:textId="77777777" w:rsidR="00D64CAA" w:rsidRPr="00417907" w:rsidRDefault="00D64CAA" w:rsidP="00D64CAA">
      <w:pPr>
        <w:numPr>
          <w:ilvl w:val="0"/>
          <w:numId w:val="12"/>
        </w:numPr>
        <w:suppressAutoHyphens w:val="0"/>
        <w:ind w:left="426" w:right="-142" w:firstLine="0"/>
        <w:jc w:val="both"/>
      </w:pPr>
      <w:r w:rsidRPr="00417907">
        <w:t>Carteira de Habilitação (se houver);</w:t>
      </w:r>
    </w:p>
    <w:p w14:paraId="6D4991A9" w14:textId="77777777" w:rsidR="00D64CAA" w:rsidRPr="00417907" w:rsidRDefault="00D64CAA" w:rsidP="00D64CAA">
      <w:pPr>
        <w:numPr>
          <w:ilvl w:val="0"/>
          <w:numId w:val="12"/>
        </w:numPr>
        <w:suppressAutoHyphens w:val="0"/>
        <w:ind w:left="426" w:right="-142" w:firstLine="0"/>
        <w:jc w:val="both"/>
      </w:pPr>
      <w:r w:rsidRPr="00417907">
        <w:t>Certificado de Reservista;</w:t>
      </w:r>
    </w:p>
    <w:p w14:paraId="3A65EE9D" w14:textId="77777777" w:rsidR="00D64CAA" w:rsidRPr="00417907" w:rsidRDefault="00D64CAA" w:rsidP="00D64CAA">
      <w:pPr>
        <w:numPr>
          <w:ilvl w:val="0"/>
          <w:numId w:val="12"/>
        </w:numPr>
        <w:suppressAutoHyphens w:val="0"/>
        <w:ind w:left="426" w:right="-142" w:firstLine="0"/>
        <w:jc w:val="both"/>
      </w:pPr>
      <w:r w:rsidRPr="00417907">
        <w:t>Certidão de Nascimento;</w:t>
      </w:r>
    </w:p>
    <w:p w14:paraId="737FDE5D" w14:textId="77777777" w:rsidR="00D64CAA" w:rsidRPr="00417907" w:rsidRDefault="00D64CAA" w:rsidP="00D64CAA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/>
        <w:ind w:left="426" w:right="-142" w:firstLine="0"/>
        <w:jc w:val="both"/>
      </w:pPr>
      <w:r w:rsidRPr="00417907">
        <w:rPr>
          <w:lang w:eastAsia="pt-BR"/>
        </w:rPr>
        <w:t>Certidão de Casamento / Averbação de divórcio (se houver);</w:t>
      </w:r>
    </w:p>
    <w:p w14:paraId="0B82941E" w14:textId="77777777" w:rsidR="00D64CAA" w:rsidRPr="00417907" w:rsidRDefault="00D64CAA" w:rsidP="00D64CAA">
      <w:pPr>
        <w:widowControl w:val="0"/>
        <w:numPr>
          <w:ilvl w:val="0"/>
          <w:numId w:val="12"/>
        </w:numPr>
        <w:tabs>
          <w:tab w:val="left" w:pos="0"/>
        </w:tabs>
        <w:autoSpaceDE w:val="0"/>
        <w:ind w:left="426" w:right="-142" w:firstLine="0"/>
        <w:jc w:val="both"/>
      </w:pPr>
      <w:r w:rsidRPr="00417907">
        <w:t>Comprovante de Residência;</w:t>
      </w:r>
    </w:p>
    <w:p w14:paraId="2B78FFF7" w14:textId="77777777" w:rsidR="00D64CAA" w:rsidRPr="00417907" w:rsidRDefault="00D64CAA" w:rsidP="00D64CAA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/>
        <w:ind w:left="426" w:right="-142" w:firstLine="0"/>
        <w:jc w:val="both"/>
      </w:pPr>
      <w:r w:rsidRPr="00417907">
        <w:t>Certidão de Nascimento de filhos de até 21 anos ou inválidos de qualquer idade</w:t>
      </w:r>
      <w:r w:rsidRPr="00417907">
        <w:rPr>
          <w:lang w:eastAsia="pt-BR"/>
        </w:rPr>
        <w:t xml:space="preserve"> (necessário para o pagamento do salário família e dedução do Imposto de renda);</w:t>
      </w:r>
    </w:p>
    <w:p w14:paraId="5C0081FE" w14:textId="77777777" w:rsidR="00D64CAA" w:rsidRPr="00417907" w:rsidRDefault="00D64CAA" w:rsidP="00D64CAA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/>
        <w:ind w:left="426" w:right="-142" w:firstLine="0"/>
        <w:jc w:val="both"/>
        <w:rPr>
          <w:lang w:eastAsia="pt-BR"/>
        </w:rPr>
      </w:pPr>
      <w:r w:rsidRPr="00417907">
        <w:rPr>
          <w:lang w:eastAsia="pt-BR"/>
        </w:rPr>
        <w:t>Cópia do Comprovante de Escolaridade (informar o grau de instrução ou certificado de conclusão);</w:t>
      </w:r>
    </w:p>
    <w:p w14:paraId="1A87D042" w14:textId="77777777" w:rsidR="00D64CAA" w:rsidRPr="00417907" w:rsidRDefault="00D64CAA" w:rsidP="00D64CAA">
      <w:pPr>
        <w:shd w:val="clear" w:color="auto" w:fill="FFFFFF"/>
        <w:spacing w:after="450"/>
        <w:ind w:left="-284" w:right="-142"/>
        <w:jc w:val="both"/>
        <w:rPr>
          <w:lang w:eastAsia="pt-BR"/>
        </w:rPr>
      </w:pPr>
      <w:r w:rsidRPr="00417907">
        <w:rPr>
          <w:b/>
          <w:bCs/>
          <w:lang w:eastAsia="pt-BR"/>
        </w:rPr>
        <w:t>Adicionais em caso de salário-família:</w:t>
      </w:r>
    </w:p>
    <w:p w14:paraId="674D256D" w14:textId="77777777" w:rsidR="00D64CAA" w:rsidRPr="00417907" w:rsidRDefault="00D64CAA" w:rsidP="00D64CAA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/>
        <w:ind w:left="567" w:right="-142" w:hanging="283"/>
        <w:jc w:val="both"/>
        <w:rPr>
          <w:lang w:eastAsia="pt-BR"/>
        </w:rPr>
      </w:pPr>
      <w:r>
        <w:rPr>
          <w:lang w:eastAsia="pt-BR"/>
        </w:rPr>
        <w:t xml:space="preserve">   </w:t>
      </w:r>
      <w:r w:rsidRPr="00417907">
        <w:rPr>
          <w:lang w:eastAsia="pt-BR"/>
        </w:rPr>
        <w:t>Carteira de vacinação para filhos menores de 7 anos;</w:t>
      </w:r>
    </w:p>
    <w:p w14:paraId="15A1C24F" w14:textId="77777777" w:rsidR="00D64CAA" w:rsidRPr="00417907" w:rsidRDefault="00D64CAA" w:rsidP="00D64CAA">
      <w:pPr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/>
        <w:ind w:left="-284" w:right="-142" w:firstLine="568"/>
        <w:jc w:val="both"/>
        <w:rPr>
          <w:lang w:eastAsia="pt-BR"/>
        </w:rPr>
      </w:pPr>
      <w:r w:rsidRPr="00417907">
        <w:rPr>
          <w:lang w:eastAsia="pt-BR"/>
        </w:rPr>
        <w:t>Comprovante de frequência escolar para filhos maiores de 7 anos;</w:t>
      </w:r>
    </w:p>
    <w:p w14:paraId="79A7FFE7" w14:textId="77777777" w:rsidR="00D64CAA" w:rsidRDefault="00D64CAA" w:rsidP="00D64CAA">
      <w:pPr>
        <w:widowControl w:val="0"/>
        <w:numPr>
          <w:ilvl w:val="0"/>
          <w:numId w:val="12"/>
        </w:numPr>
        <w:tabs>
          <w:tab w:val="left" w:pos="0"/>
        </w:tabs>
        <w:autoSpaceDE w:val="0"/>
        <w:ind w:left="426" w:right="-142" w:hanging="142"/>
        <w:jc w:val="both"/>
      </w:pPr>
      <w:r w:rsidRPr="00417907">
        <w:t>Cadastro de Pessoa Física – CPF (filhos)</w:t>
      </w:r>
      <w:r>
        <w:t>.</w:t>
      </w:r>
    </w:p>
    <w:p w14:paraId="3D112B64" w14:textId="77777777" w:rsidR="00D64CAA" w:rsidRDefault="00D64CAA" w:rsidP="00D64CAA">
      <w:pPr>
        <w:widowControl w:val="0"/>
        <w:tabs>
          <w:tab w:val="left" w:pos="0"/>
        </w:tabs>
        <w:autoSpaceDE w:val="0"/>
        <w:ind w:right="-142"/>
        <w:jc w:val="both"/>
      </w:pPr>
    </w:p>
    <w:p w14:paraId="139FDEB7" w14:textId="77777777" w:rsidR="00351F48" w:rsidRPr="00200052" w:rsidRDefault="00351F48" w:rsidP="00B13E17">
      <w:pPr>
        <w:suppressAutoHyphens w:val="0"/>
        <w:jc w:val="both"/>
        <w:rPr>
          <w:sz w:val="22"/>
          <w:szCs w:val="22"/>
          <w:lang w:eastAsia="pt-BR"/>
        </w:rPr>
      </w:pPr>
    </w:p>
    <w:p w14:paraId="772FD41D" w14:textId="639E5E91" w:rsidR="00D350AD" w:rsidRPr="00200052" w:rsidRDefault="00D350AD" w:rsidP="00D350AD">
      <w:pPr>
        <w:jc w:val="center"/>
        <w:rPr>
          <w:b/>
          <w:sz w:val="22"/>
          <w:szCs w:val="22"/>
        </w:rPr>
      </w:pPr>
      <w:r w:rsidRPr="00200052">
        <w:rPr>
          <w:b/>
          <w:sz w:val="22"/>
          <w:szCs w:val="22"/>
        </w:rPr>
        <w:t xml:space="preserve">FUNÇÃO: </w:t>
      </w:r>
      <w:r w:rsidR="00391804">
        <w:rPr>
          <w:b/>
          <w:sz w:val="22"/>
          <w:szCs w:val="22"/>
        </w:rPr>
        <w:t>JARDINEIRO</w:t>
      </w:r>
      <w:r w:rsidRPr="00200052">
        <w:rPr>
          <w:b/>
          <w:sz w:val="22"/>
          <w:szCs w:val="22"/>
        </w:rPr>
        <w:t xml:space="preserve"> 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4111"/>
        <w:gridCol w:w="1985"/>
        <w:gridCol w:w="2126"/>
      </w:tblGrid>
      <w:tr w:rsidR="00E14A07" w:rsidRPr="00200052" w14:paraId="0401167E" w14:textId="77777777" w:rsidTr="00E80207">
        <w:trPr>
          <w:trHeight w:val="300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E9613D" w14:textId="77777777" w:rsidR="00E14A07" w:rsidRPr="00200052" w:rsidRDefault="00E14A07" w:rsidP="00E14A07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pt-BR"/>
              </w:rPr>
            </w:pPr>
            <w:r w:rsidRPr="00200052">
              <w:rPr>
                <w:b/>
                <w:bCs/>
                <w:sz w:val="22"/>
                <w:szCs w:val="22"/>
                <w:lang w:eastAsia="pt-BR"/>
              </w:rPr>
              <w:t>INSCRIÇÃO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4408A6" w14:textId="77777777" w:rsidR="00E14A07" w:rsidRPr="00200052" w:rsidRDefault="00E14A07" w:rsidP="00E14A07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pt-BR"/>
              </w:rPr>
            </w:pPr>
            <w:r w:rsidRPr="00200052">
              <w:rPr>
                <w:b/>
                <w:bCs/>
                <w:sz w:val="22"/>
                <w:szCs w:val="22"/>
                <w:lang w:eastAsia="pt-BR"/>
              </w:rPr>
              <w:t>NOME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C9795" w14:textId="77777777" w:rsidR="00E14A07" w:rsidRPr="00200052" w:rsidRDefault="00E14A07" w:rsidP="00E14A07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pt-BR"/>
              </w:rPr>
            </w:pPr>
            <w:r w:rsidRPr="00200052">
              <w:rPr>
                <w:b/>
                <w:bCs/>
                <w:sz w:val="22"/>
                <w:szCs w:val="22"/>
                <w:lang w:eastAsia="pt-BR"/>
              </w:rPr>
              <w:t>RG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1FF4DA" w14:textId="77777777" w:rsidR="00E14A07" w:rsidRPr="00200052" w:rsidRDefault="00E14A07" w:rsidP="00E14A07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pt-BR"/>
              </w:rPr>
            </w:pPr>
            <w:r w:rsidRPr="00200052">
              <w:rPr>
                <w:b/>
                <w:bCs/>
                <w:sz w:val="22"/>
                <w:szCs w:val="22"/>
                <w:lang w:eastAsia="pt-BR"/>
              </w:rPr>
              <w:t>ORDEM CLASSIFICAÇÃO</w:t>
            </w:r>
          </w:p>
        </w:tc>
      </w:tr>
      <w:tr w:rsidR="00E80207" w:rsidRPr="000B3E44" w14:paraId="1BBC470D" w14:textId="77777777" w:rsidTr="00E80207">
        <w:trPr>
          <w:trHeight w:val="300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E6BCC" w14:textId="44516A5D" w:rsidR="00E80207" w:rsidRPr="008E61BF" w:rsidRDefault="004A15B0" w:rsidP="00E80207">
            <w:pPr>
              <w:suppressAutoHyphens w:val="0"/>
              <w:jc w:val="center"/>
              <w:rPr>
                <w:color w:val="000000"/>
                <w:lang w:eastAsia="pt-BR"/>
              </w:rPr>
            </w:pPr>
            <w:bookmarkStart w:id="0" w:name="_Hlk30511034"/>
            <w:r>
              <w:rPr>
                <w:color w:val="000000"/>
                <w:lang w:eastAsia="pt-BR"/>
              </w:rPr>
              <w:t>08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A37FE" w14:textId="153ACDF5" w:rsidR="00E80207" w:rsidRPr="008E61BF" w:rsidRDefault="004A15B0" w:rsidP="00E80207">
            <w:pPr>
              <w:suppressAutoHyphens w:val="0"/>
              <w:rPr>
                <w:color w:val="000000"/>
                <w:lang w:eastAsia="pt-BR"/>
              </w:rPr>
            </w:pPr>
            <w:r>
              <w:rPr>
                <w:color w:val="000000"/>
                <w:lang w:eastAsia="pt-BR"/>
              </w:rPr>
              <w:t>MARIA APARECIDA SILVA SOUZA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2DEAC" w14:textId="16786FA9" w:rsidR="00E80207" w:rsidRPr="008E61BF" w:rsidRDefault="00E80207" w:rsidP="00E80207">
            <w:pPr>
              <w:suppressAutoHyphens w:val="0"/>
              <w:jc w:val="center"/>
              <w:rPr>
                <w:color w:val="000000"/>
                <w:lang w:eastAsia="pt-BR"/>
              </w:rPr>
            </w:pPr>
            <w:r w:rsidRPr="00163D16">
              <w:rPr>
                <w:color w:val="000000"/>
                <w:lang w:eastAsia="pt-BR"/>
              </w:rPr>
              <w:t>02.</w:t>
            </w:r>
            <w:r w:rsidR="004A15B0">
              <w:rPr>
                <w:color w:val="000000"/>
                <w:lang w:eastAsia="pt-BR"/>
              </w:rPr>
              <w:t>204</w:t>
            </w:r>
            <w:r w:rsidRPr="00163D16">
              <w:rPr>
                <w:color w:val="000000"/>
                <w:lang w:eastAsia="pt-BR"/>
              </w:rPr>
              <w:t>.</w:t>
            </w:r>
            <w:r w:rsidR="004A15B0">
              <w:rPr>
                <w:color w:val="000000"/>
                <w:lang w:eastAsia="pt-BR"/>
              </w:rPr>
              <w:t>460</w:t>
            </w:r>
            <w:r w:rsidRPr="00163D16">
              <w:rPr>
                <w:color w:val="000000"/>
                <w:lang w:eastAsia="pt-BR"/>
              </w:rPr>
              <w:t>-</w:t>
            </w:r>
            <w:r w:rsidR="004A15B0">
              <w:rPr>
                <w:color w:val="000000"/>
                <w:lang w:eastAsia="pt-BR"/>
              </w:rPr>
              <w:t>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A52654" w14:textId="7B8A1B82" w:rsidR="00E80207" w:rsidRPr="008E61BF" w:rsidRDefault="004A15B0" w:rsidP="00E80207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8</w:t>
            </w:r>
            <w:r w:rsidR="00E80207" w:rsidRPr="00163D16">
              <w:rPr>
                <w:rFonts w:ascii="Calibri" w:hAnsi="Calibri" w:cs="Calibri"/>
                <w:color w:val="000000"/>
                <w:lang w:eastAsia="pt-BR"/>
              </w:rPr>
              <w:t>º</w:t>
            </w:r>
          </w:p>
        </w:tc>
      </w:tr>
    </w:tbl>
    <w:p w14:paraId="672C76F4" w14:textId="77777777" w:rsidR="00200052" w:rsidRPr="00377499" w:rsidRDefault="00200052" w:rsidP="00B13E17">
      <w:pPr>
        <w:suppressAutoHyphens w:val="0"/>
        <w:jc w:val="center"/>
        <w:rPr>
          <w:bCs/>
          <w:sz w:val="22"/>
          <w:szCs w:val="22"/>
          <w:lang w:eastAsia="pt-BR"/>
        </w:rPr>
      </w:pPr>
    </w:p>
    <w:p w14:paraId="0B45CA83" w14:textId="77777777" w:rsidR="00377499" w:rsidRDefault="00377499" w:rsidP="00B13E17">
      <w:pPr>
        <w:suppressAutoHyphens w:val="0"/>
        <w:jc w:val="center"/>
        <w:rPr>
          <w:b/>
          <w:sz w:val="22"/>
          <w:szCs w:val="22"/>
          <w:lang w:eastAsia="pt-BR"/>
        </w:rPr>
      </w:pPr>
    </w:p>
    <w:p w14:paraId="0F76C8AD" w14:textId="77777777" w:rsidR="00B13E17" w:rsidRPr="00200052" w:rsidRDefault="00B13E17" w:rsidP="00B13E17">
      <w:pPr>
        <w:suppressAutoHyphens w:val="0"/>
        <w:jc w:val="center"/>
        <w:rPr>
          <w:b/>
          <w:sz w:val="22"/>
          <w:szCs w:val="22"/>
          <w:lang w:eastAsia="pt-BR"/>
        </w:rPr>
      </w:pPr>
      <w:r w:rsidRPr="00200052">
        <w:rPr>
          <w:b/>
          <w:sz w:val="22"/>
          <w:szCs w:val="22"/>
          <w:lang w:eastAsia="pt-BR"/>
        </w:rPr>
        <w:t>REGISTRE-SE, PUBLIQUE-SE E CUMPRA-SE.</w:t>
      </w:r>
    </w:p>
    <w:p w14:paraId="5AFD5A74" w14:textId="77777777" w:rsidR="00B13E17" w:rsidRPr="00200052" w:rsidRDefault="00B13E17" w:rsidP="00B13E17">
      <w:pPr>
        <w:suppressAutoHyphens w:val="0"/>
        <w:jc w:val="center"/>
        <w:rPr>
          <w:b/>
          <w:sz w:val="22"/>
          <w:szCs w:val="22"/>
          <w:lang w:eastAsia="pt-BR"/>
        </w:rPr>
      </w:pPr>
    </w:p>
    <w:p w14:paraId="44840A87" w14:textId="77777777" w:rsidR="00B13E17" w:rsidRPr="00200052" w:rsidRDefault="00B13E17" w:rsidP="00B13E17">
      <w:pPr>
        <w:suppressAutoHyphens w:val="0"/>
        <w:jc w:val="center"/>
        <w:rPr>
          <w:sz w:val="22"/>
          <w:szCs w:val="22"/>
          <w:lang w:eastAsia="pt-BR"/>
        </w:rPr>
      </w:pPr>
    </w:p>
    <w:p w14:paraId="1894B696" w14:textId="636A659E" w:rsidR="00B13E17" w:rsidRDefault="00B13E17" w:rsidP="00B13E17">
      <w:pPr>
        <w:suppressAutoHyphens w:val="0"/>
        <w:jc w:val="both"/>
        <w:rPr>
          <w:sz w:val="22"/>
          <w:szCs w:val="22"/>
          <w:lang w:eastAsia="pt-BR"/>
        </w:rPr>
      </w:pPr>
      <w:r w:rsidRPr="00200052">
        <w:rPr>
          <w:sz w:val="22"/>
          <w:szCs w:val="22"/>
          <w:lang w:eastAsia="pt-BR"/>
        </w:rPr>
        <w:tab/>
      </w:r>
      <w:r w:rsidRPr="00200052">
        <w:rPr>
          <w:sz w:val="22"/>
          <w:szCs w:val="22"/>
          <w:lang w:eastAsia="pt-BR"/>
        </w:rPr>
        <w:tab/>
        <w:t>Sala de Reuniões da Diretoria Executiva da Empresa Municipal de Urbanização de V</w:t>
      </w:r>
      <w:r w:rsidR="002B7311" w:rsidRPr="00200052">
        <w:rPr>
          <w:sz w:val="22"/>
          <w:szCs w:val="22"/>
          <w:lang w:eastAsia="pt-BR"/>
        </w:rPr>
        <w:t>itória da Conquista – EMURC, ao</w:t>
      </w:r>
      <w:r w:rsidR="00F96CA1" w:rsidRPr="00200052">
        <w:rPr>
          <w:sz w:val="22"/>
          <w:szCs w:val="22"/>
          <w:lang w:eastAsia="pt-BR"/>
        </w:rPr>
        <w:t>s</w:t>
      </w:r>
      <w:r w:rsidRPr="00200052">
        <w:rPr>
          <w:sz w:val="22"/>
          <w:szCs w:val="22"/>
          <w:lang w:eastAsia="pt-BR"/>
        </w:rPr>
        <w:t xml:space="preserve"> </w:t>
      </w:r>
      <w:r w:rsidR="00391804">
        <w:rPr>
          <w:sz w:val="22"/>
          <w:szCs w:val="22"/>
          <w:lang w:eastAsia="pt-BR"/>
        </w:rPr>
        <w:t>1</w:t>
      </w:r>
      <w:r w:rsidR="004A15B0">
        <w:rPr>
          <w:sz w:val="22"/>
          <w:szCs w:val="22"/>
          <w:lang w:eastAsia="pt-BR"/>
        </w:rPr>
        <w:t>8</w:t>
      </w:r>
      <w:r w:rsidR="00391804">
        <w:rPr>
          <w:sz w:val="22"/>
          <w:szCs w:val="22"/>
          <w:lang w:eastAsia="pt-BR"/>
        </w:rPr>
        <w:t xml:space="preserve"> de junho </w:t>
      </w:r>
      <w:r w:rsidRPr="00200052">
        <w:rPr>
          <w:sz w:val="22"/>
          <w:szCs w:val="22"/>
          <w:lang w:eastAsia="pt-BR"/>
        </w:rPr>
        <w:t>de 20</w:t>
      </w:r>
      <w:r w:rsidR="00BC15EF" w:rsidRPr="00200052">
        <w:rPr>
          <w:sz w:val="22"/>
          <w:szCs w:val="22"/>
          <w:lang w:eastAsia="pt-BR"/>
        </w:rPr>
        <w:t>20</w:t>
      </w:r>
      <w:r w:rsidRPr="00200052">
        <w:rPr>
          <w:sz w:val="22"/>
          <w:szCs w:val="22"/>
          <w:lang w:eastAsia="pt-BR"/>
        </w:rPr>
        <w:t>.</w:t>
      </w:r>
    </w:p>
    <w:p w14:paraId="1C2D4E4B" w14:textId="77777777" w:rsidR="00E14799" w:rsidRPr="00200052" w:rsidRDefault="00E14799" w:rsidP="00B13E17">
      <w:pPr>
        <w:suppressAutoHyphens w:val="0"/>
        <w:jc w:val="both"/>
        <w:rPr>
          <w:sz w:val="22"/>
          <w:szCs w:val="22"/>
          <w:lang w:eastAsia="pt-BR"/>
        </w:rPr>
      </w:pPr>
    </w:p>
    <w:bookmarkEnd w:id="0"/>
    <w:p w14:paraId="112156C2" w14:textId="77777777" w:rsidR="00B13E17" w:rsidRDefault="00B13E17" w:rsidP="00B13E17">
      <w:pPr>
        <w:suppressAutoHyphens w:val="0"/>
        <w:jc w:val="both"/>
        <w:rPr>
          <w:sz w:val="22"/>
          <w:szCs w:val="22"/>
          <w:lang w:eastAsia="pt-BR"/>
        </w:rPr>
      </w:pPr>
    </w:p>
    <w:p w14:paraId="470A1D34" w14:textId="77777777" w:rsidR="00E14799" w:rsidRPr="00200052" w:rsidRDefault="00E14799" w:rsidP="00B13E17">
      <w:pPr>
        <w:suppressAutoHyphens w:val="0"/>
        <w:jc w:val="both"/>
        <w:rPr>
          <w:sz w:val="22"/>
          <w:szCs w:val="22"/>
          <w:lang w:eastAsia="pt-BR"/>
        </w:rPr>
      </w:pPr>
    </w:p>
    <w:p w14:paraId="6A0F2DBA" w14:textId="77777777" w:rsidR="00B13E17" w:rsidRPr="00200052" w:rsidRDefault="00B13E17" w:rsidP="00B13E17">
      <w:pPr>
        <w:suppressAutoHyphens w:val="0"/>
        <w:jc w:val="both"/>
        <w:rPr>
          <w:sz w:val="22"/>
          <w:szCs w:val="22"/>
          <w:lang w:eastAsia="pt-BR"/>
        </w:rPr>
      </w:pPr>
    </w:p>
    <w:p w14:paraId="635A309B" w14:textId="77777777" w:rsidR="00377499" w:rsidRPr="00200052" w:rsidRDefault="00C62201" w:rsidP="00377499">
      <w:pPr>
        <w:suppressAutoHyphens w:val="0"/>
        <w:jc w:val="center"/>
        <w:rPr>
          <w:b/>
          <w:i/>
          <w:sz w:val="22"/>
          <w:szCs w:val="22"/>
          <w:lang w:eastAsia="pt-BR"/>
        </w:rPr>
      </w:pPr>
      <w:r w:rsidRPr="00200052">
        <w:rPr>
          <w:b/>
          <w:i/>
          <w:sz w:val="22"/>
          <w:szCs w:val="22"/>
          <w:lang w:eastAsia="pt-BR"/>
        </w:rPr>
        <w:t>Silvana de Cássia Pereira Alves</w:t>
      </w:r>
      <w:r w:rsidR="00377499" w:rsidRPr="00377499">
        <w:rPr>
          <w:b/>
          <w:i/>
          <w:sz w:val="22"/>
          <w:szCs w:val="22"/>
          <w:lang w:eastAsia="pt-BR"/>
        </w:rPr>
        <w:t xml:space="preserve"> </w:t>
      </w:r>
      <w:r w:rsidR="00377499">
        <w:rPr>
          <w:b/>
          <w:i/>
          <w:sz w:val="22"/>
          <w:szCs w:val="22"/>
          <w:lang w:eastAsia="pt-BR"/>
        </w:rPr>
        <w:t xml:space="preserve">                                          </w:t>
      </w:r>
      <w:r w:rsidR="00377499" w:rsidRPr="00200052">
        <w:rPr>
          <w:b/>
          <w:i/>
          <w:sz w:val="22"/>
          <w:szCs w:val="22"/>
          <w:lang w:eastAsia="pt-BR"/>
        </w:rPr>
        <w:t>Gilberto Quadros de Andrade Júnior</w:t>
      </w:r>
    </w:p>
    <w:p w14:paraId="160783B3" w14:textId="77777777" w:rsidR="00377499" w:rsidRPr="00200052" w:rsidRDefault="00377499" w:rsidP="00377499">
      <w:pPr>
        <w:tabs>
          <w:tab w:val="left" w:pos="7845"/>
        </w:tabs>
        <w:suppressAutoHyphens w:val="0"/>
        <w:rPr>
          <w:bCs/>
          <w:iCs/>
          <w:sz w:val="22"/>
          <w:szCs w:val="22"/>
          <w:lang w:eastAsia="pt-BR"/>
        </w:rPr>
      </w:pPr>
      <w:r w:rsidRPr="00200052">
        <w:rPr>
          <w:b/>
          <w:i/>
          <w:sz w:val="22"/>
          <w:szCs w:val="22"/>
          <w:lang w:eastAsia="pt-BR"/>
        </w:rPr>
        <w:t xml:space="preserve">Diretora Presidente </w:t>
      </w:r>
      <w:r>
        <w:rPr>
          <w:b/>
          <w:i/>
          <w:sz w:val="22"/>
          <w:szCs w:val="22"/>
          <w:lang w:eastAsia="pt-BR"/>
        </w:rPr>
        <w:t>–</w:t>
      </w:r>
      <w:r w:rsidRPr="00200052">
        <w:rPr>
          <w:b/>
          <w:i/>
          <w:sz w:val="22"/>
          <w:szCs w:val="22"/>
          <w:lang w:eastAsia="pt-BR"/>
        </w:rPr>
        <w:t xml:space="preserve"> Interina</w:t>
      </w:r>
      <w:r>
        <w:rPr>
          <w:b/>
          <w:i/>
          <w:sz w:val="22"/>
          <w:szCs w:val="22"/>
          <w:lang w:eastAsia="pt-BR"/>
        </w:rPr>
        <w:t xml:space="preserve">  </w:t>
      </w:r>
      <w:r w:rsidR="00E14799">
        <w:rPr>
          <w:b/>
          <w:i/>
          <w:sz w:val="22"/>
          <w:szCs w:val="22"/>
          <w:lang w:eastAsia="pt-BR"/>
        </w:rPr>
        <w:t xml:space="preserve">                                                                  </w:t>
      </w:r>
      <w:r>
        <w:rPr>
          <w:b/>
          <w:i/>
          <w:sz w:val="22"/>
          <w:szCs w:val="22"/>
          <w:lang w:eastAsia="pt-BR"/>
        </w:rPr>
        <w:t xml:space="preserve">Diretor Técnico                            </w:t>
      </w:r>
    </w:p>
    <w:p w14:paraId="39543841" w14:textId="77777777" w:rsidR="00C62201" w:rsidRPr="00200052" w:rsidRDefault="00C62201" w:rsidP="00C62201">
      <w:pPr>
        <w:suppressAutoHyphens w:val="0"/>
        <w:jc w:val="center"/>
        <w:rPr>
          <w:b/>
          <w:i/>
          <w:sz w:val="22"/>
          <w:szCs w:val="22"/>
          <w:lang w:eastAsia="pt-BR"/>
        </w:rPr>
      </w:pPr>
    </w:p>
    <w:p w14:paraId="6EFEE15D" w14:textId="77777777" w:rsidR="00C62201" w:rsidRPr="00200052" w:rsidRDefault="00C62201" w:rsidP="00C62201">
      <w:pPr>
        <w:suppressAutoHyphens w:val="0"/>
        <w:jc w:val="center"/>
        <w:rPr>
          <w:b/>
          <w:i/>
          <w:sz w:val="22"/>
          <w:szCs w:val="22"/>
          <w:lang w:eastAsia="pt-BR"/>
        </w:rPr>
      </w:pPr>
    </w:p>
    <w:p w14:paraId="43189F20" w14:textId="77777777" w:rsidR="00C62201" w:rsidRPr="00200052" w:rsidRDefault="00C62201" w:rsidP="00C62201">
      <w:pPr>
        <w:suppressAutoHyphens w:val="0"/>
        <w:jc w:val="center"/>
        <w:rPr>
          <w:b/>
          <w:i/>
          <w:sz w:val="22"/>
          <w:szCs w:val="22"/>
          <w:lang w:eastAsia="pt-BR"/>
        </w:rPr>
      </w:pPr>
    </w:p>
    <w:p w14:paraId="229D6FA9" w14:textId="77777777" w:rsidR="00377499" w:rsidRPr="00200052" w:rsidRDefault="00377499">
      <w:pPr>
        <w:rPr>
          <w:sz w:val="22"/>
          <w:szCs w:val="22"/>
        </w:rPr>
      </w:pPr>
    </w:p>
    <w:sectPr w:rsidR="00377499" w:rsidRPr="00200052" w:rsidSect="00E14799">
      <w:headerReference w:type="default" r:id="rId8"/>
      <w:footerReference w:type="default" r:id="rId9"/>
      <w:pgSz w:w="11906" w:h="16838"/>
      <w:pgMar w:top="1701" w:right="1558" w:bottom="993" w:left="1701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81531D" w14:textId="77777777" w:rsidR="00D075E0" w:rsidRDefault="00D075E0" w:rsidP="00D5260E">
      <w:r>
        <w:separator/>
      </w:r>
    </w:p>
  </w:endnote>
  <w:endnote w:type="continuationSeparator" w:id="0">
    <w:p w14:paraId="4226EC10" w14:textId="77777777" w:rsidR="00D075E0" w:rsidRDefault="00D075E0" w:rsidP="00D52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orndale">
    <w:altName w:val="Times New Roman"/>
    <w:charset w:val="00"/>
    <w:family w:val="roman"/>
    <w:pitch w:val="variable"/>
  </w:font>
  <w:font w:name="HG Mincho Light J">
    <w:altName w:val="msmincho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35496513"/>
      <w:docPartObj>
        <w:docPartGallery w:val="Page Numbers (Bottom of Page)"/>
        <w:docPartUnique/>
      </w:docPartObj>
    </w:sdtPr>
    <w:sdtEndPr/>
    <w:sdtContent>
      <w:p w14:paraId="323BABE9" w14:textId="77777777" w:rsidR="000B3E44" w:rsidRDefault="000B3E4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363ED061" w14:textId="77777777" w:rsidR="000B3E44" w:rsidRDefault="000B3E4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928F47" w14:textId="77777777" w:rsidR="00D075E0" w:rsidRDefault="00D075E0" w:rsidP="00D5260E">
      <w:r>
        <w:separator/>
      </w:r>
    </w:p>
  </w:footnote>
  <w:footnote w:type="continuationSeparator" w:id="0">
    <w:p w14:paraId="618C92B9" w14:textId="77777777" w:rsidR="00D075E0" w:rsidRDefault="00D075E0" w:rsidP="00D526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AAC6B" w14:textId="77777777" w:rsidR="000B3E44" w:rsidRPr="00832E30" w:rsidRDefault="000B3E44" w:rsidP="002B7311">
    <w:pPr>
      <w:tabs>
        <w:tab w:val="center" w:pos="4252"/>
        <w:tab w:val="right" w:pos="8504"/>
      </w:tabs>
      <w:suppressAutoHyphens w:val="0"/>
      <w:rPr>
        <w:rFonts w:ascii="Arial" w:hAnsi="Arial"/>
        <w:color w:val="000000"/>
        <w:sz w:val="20"/>
        <w:szCs w:val="20"/>
        <w:lang w:val="pt-PT"/>
      </w:rPr>
    </w:pPr>
    <w:r>
      <w:rPr>
        <w:rFonts w:ascii="Arial" w:hAnsi="Arial"/>
        <w:noProof/>
        <w:color w:val="000000"/>
        <w:sz w:val="20"/>
        <w:szCs w:val="20"/>
        <w:lang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D50A952" wp14:editId="6A7C63D6">
              <wp:simplePos x="0" y="0"/>
              <wp:positionH relativeFrom="page">
                <wp:posOffset>2809875</wp:posOffset>
              </wp:positionH>
              <wp:positionV relativeFrom="page">
                <wp:posOffset>710565</wp:posOffset>
              </wp:positionV>
              <wp:extent cx="4019550" cy="429895"/>
              <wp:effectExtent l="0" t="0" r="0" b="0"/>
              <wp:wrapNone/>
              <wp:docPr id="49" name="Caixa de texto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19550" cy="429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AEDB31" w14:textId="77777777" w:rsidR="000B3E44" w:rsidRPr="001D52D4" w:rsidRDefault="000B3E44" w:rsidP="002B7311">
                          <w:pPr>
                            <w:spacing w:before="12" w:line="244" w:lineRule="auto"/>
                            <w:ind w:left="1587" w:hanging="1568"/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</w:pP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Empresa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8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Municipal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6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de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7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Urbanização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7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de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5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Vitória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7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da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7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Conquista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6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-</w:t>
                          </w:r>
                          <w:r w:rsidRPr="001D52D4">
                            <w:rPr>
                              <w:rFonts w:ascii="Cambria" w:hAnsi="Cambria"/>
                              <w:b/>
                              <w:spacing w:val="-6"/>
                              <w:sz w:val="21"/>
                              <w:szCs w:val="21"/>
                            </w:rPr>
                            <w:t xml:space="preserve"> </w:t>
                          </w: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Bahia CNPJ: 14.619.761/0001-30</w:t>
                          </w:r>
                        </w:p>
                        <w:p w14:paraId="711B8F09" w14:textId="77777777" w:rsidR="000B3E44" w:rsidRPr="001D52D4" w:rsidRDefault="000B3E44" w:rsidP="002B7311">
                          <w:pPr>
                            <w:spacing w:before="12" w:line="244" w:lineRule="auto"/>
                            <w:ind w:left="1587" w:hanging="1568"/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</w:pPr>
                          <w:r w:rsidRPr="001D52D4"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  <w:t>_______</w:t>
                          </w:r>
                        </w:p>
                        <w:p w14:paraId="494B3ADD" w14:textId="77777777" w:rsidR="000B3E44" w:rsidRPr="001D52D4" w:rsidRDefault="000B3E44" w:rsidP="002B7311">
                          <w:pPr>
                            <w:spacing w:before="12" w:line="244" w:lineRule="auto"/>
                            <w:ind w:left="1587" w:hanging="1568"/>
                            <w:rPr>
                              <w:rFonts w:ascii="Cambria" w:hAnsi="Cambria"/>
                              <w:b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49" o:spid="_x0000_s1026" type="#_x0000_t202" style="position:absolute;margin-left:221.25pt;margin-top:55.95pt;width:316.5pt;height:33.8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JdV7gEAAL4DAAAOAAAAZHJzL2Uyb0RvYy54bWysU8GO0zAQvSPxD5bvNGnVom3UdLV0tQhp&#10;gZUWPmDiOI1F4jFjt0n5esZOWxa4IS7W2DN+8+b5eXM79p04avIGbSnns1wKbRXWxu5L+fXLw5sb&#10;KXwAW0OHVpfypL283b5+tRlcoRfYYldrEgxifTG4UrYhuCLLvGp1D36GTltONkg9BN7SPqsJBkbv&#10;u2yR52+zAal2hEp7z6f3U1JuE37TaBU+N43XQXSlZG4hrZTWKq7ZdgPFnsC1Rp1pwD+w6MFYbnqF&#10;uocA4kDmL6jeKEKPTZgp7DNsGqN0moGnmed/TPPcgtNpFhbHu6tM/v/Bqk/HJxKmLuVyLYWFnt9o&#10;B2YEUWsR9BhQcIJVGpwvuPjZcXkY3+HIr50m9u4R1TcvLO5asHt9R4RDq6FmlvN4M3txdcLxEaQa&#10;PmLN3eAQMAGNDfVRQhZFMDq/1un6QkxEKD5c5vP1asUpxbnlYn2zXqUWUFxuO/LhvcZexKCUxA5I&#10;6HB89CGygeJSEptZfDBdl1zQ2d8OuDCeJPaR8EQ9jNV4VqPC+sRzEE6m4k/AQYv0Q4qBDVVK//0A&#10;pKXoPljWIrrvEtAlqC4BWMVXSxmkmMJdmFx6cGT2LSNPalu8Y70ak0aJwk4szjzZJGnCs6GjC1/u&#10;U9Wvb7f9CQAA//8DAFBLAwQUAAYACAAAACEANuqHJ+EAAAAMAQAADwAAAGRycy9kb3ducmV2Lnht&#10;bEyPwU7DMBBE70j8g7VI3Kidqk1JiFNVCE5IiDQcODqxm1iN1yF22/D3bE9w290Zzb4ptrMb2NlM&#10;wXqUkCwEMIOt1xY7CZ/168MjsBAVajV4NBJ+TIBteXtTqFz7C1bmvI8doxAMuZLQxzjmnIe2N06F&#10;hR8Nknbwk1OR1qnjelIXCncDXwqRcqcs0odejea5N+1xf3ISdl9Yvdjv9+ajOlS2rjOBb+lRyvu7&#10;efcELJo5/pnhik/oUBJT40+oAxskrFbLNVlJSJIM2NUhNms6NTRtshR4WfD/JcpfAAAA//8DAFBL&#10;AQItABQABgAIAAAAIQC2gziS/gAAAOEBAAATAAAAAAAAAAAAAAAAAAAAAABbQ29udGVudF9UeXBl&#10;c10ueG1sUEsBAi0AFAAGAAgAAAAhADj9If/WAAAAlAEAAAsAAAAAAAAAAAAAAAAALwEAAF9yZWxz&#10;Ly5yZWxzUEsBAi0AFAAGAAgAAAAhANJsl1XuAQAAvgMAAA4AAAAAAAAAAAAAAAAALgIAAGRycy9l&#10;Mm9Eb2MueG1sUEsBAi0AFAAGAAgAAAAhADbqhyfhAAAADAEAAA8AAAAAAAAAAAAAAAAASAQAAGRy&#10;cy9kb3ducmV2LnhtbFBLBQYAAAAABAAEAPMAAABWBQAAAAA=&#10;" filled="f" stroked="f">
              <v:textbox inset="0,0,0,0">
                <w:txbxContent>
                  <w:p w:rsidR="000B3E44" w:rsidRPr="001D52D4" w:rsidRDefault="000B3E44" w:rsidP="002B7311">
                    <w:pPr>
                      <w:spacing w:before="12" w:line="244" w:lineRule="auto"/>
                      <w:ind w:left="1587" w:hanging="1568"/>
                      <w:rPr>
                        <w:rFonts w:ascii="Cambria" w:hAnsi="Cambria"/>
                        <w:b/>
                        <w:sz w:val="21"/>
                        <w:szCs w:val="21"/>
                      </w:rPr>
                    </w:pP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Empresa</w:t>
                    </w:r>
                    <w:r w:rsidRPr="001D52D4">
                      <w:rPr>
                        <w:rFonts w:ascii="Cambria" w:hAnsi="Cambria"/>
                        <w:b/>
                        <w:spacing w:val="-8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Municipal</w:t>
                    </w:r>
                    <w:r w:rsidRPr="001D52D4">
                      <w:rPr>
                        <w:rFonts w:ascii="Cambria" w:hAnsi="Cambria"/>
                        <w:b/>
                        <w:spacing w:val="-6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de</w:t>
                    </w:r>
                    <w:r w:rsidRPr="001D52D4">
                      <w:rPr>
                        <w:rFonts w:ascii="Cambria" w:hAnsi="Cambria"/>
                        <w:b/>
                        <w:spacing w:val="-7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Urbanização</w:t>
                    </w:r>
                    <w:r w:rsidRPr="001D52D4">
                      <w:rPr>
                        <w:rFonts w:ascii="Cambria" w:hAnsi="Cambria"/>
                        <w:b/>
                        <w:spacing w:val="-7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de</w:t>
                    </w:r>
                    <w:r w:rsidRPr="001D52D4">
                      <w:rPr>
                        <w:rFonts w:ascii="Cambria" w:hAnsi="Cambria"/>
                        <w:b/>
                        <w:spacing w:val="-5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Vitória</w:t>
                    </w:r>
                    <w:r w:rsidRPr="001D52D4">
                      <w:rPr>
                        <w:rFonts w:ascii="Cambria" w:hAnsi="Cambria"/>
                        <w:b/>
                        <w:spacing w:val="-7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da</w:t>
                    </w:r>
                    <w:r w:rsidRPr="001D52D4">
                      <w:rPr>
                        <w:rFonts w:ascii="Cambria" w:hAnsi="Cambria"/>
                        <w:b/>
                        <w:spacing w:val="-7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Conquista</w:t>
                    </w:r>
                    <w:r w:rsidRPr="001D52D4">
                      <w:rPr>
                        <w:rFonts w:ascii="Cambria" w:hAnsi="Cambria"/>
                        <w:b/>
                        <w:spacing w:val="-6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-</w:t>
                    </w:r>
                    <w:r w:rsidRPr="001D52D4">
                      <w:rPr>
                        <w:rFonts w:ascii="Cambria" w:hAnsi="Cambria"/>
                        <w:b/>
                        <w:spacing w:val="-6"/>
                        <w:sz w:val="21"/>
                        <w:szCs w:val="21"/>
                      </w:rPr>
                      <w:t xml:space="preserve"> </w:t>
                    </w: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Bahia CNPJ: 14.619.761/0001-30</w:t>
                    </w:r>
                  </w:p>
                  <w:p w:rsidR="000B3E44" w:rsidRPr="001D52D4" w:rsidRDefault="000B3E44" w:rsidP="002B7311">
                    <w:pPr>
                      <w:spacing w:before="12" w:line="244" w:lineRule="auto"/>
                      <w:ind w:left="1587" w:hanging="1568"/>
                      <w:rPr>
                        <w:rFonts w:ascii="Cambria" w:hAnsi="Cambria"/>
                        <w:b/>
                        <w:sz w:val="21"/>
                        <w:szCs w:val="21"/>
                      </w:rPr>
                    </w:pPr>
                    <w:r w:rsidRPr="001D52D4">
                      <w:rPr>
                        <w:rFonts w:ascii="Cambria" w:hAnsi="Cambria"/>
                        <w:b/>
                        <w:sz w:val="21"/>
                        <w:szCs w:val="21"/>
                      </w:rPr>
                      <w:t>_______</w:t>
                    </w:r>
                  </w:p>
                  <w:p w:rsidR="000B3E44" w:rsidRPr="001D52D4" w:rsidRDefault="000B3E44" w:rsidP="002B7311">
                    <w:pPr>
                      <w:spacing w:before="12" w:line="244" w:lineRule="auto"/>
                      <w:ind w:left="1587" w:hanging="1568"/>
                      <w:rPr>
                        <w:rFonts w:ascii="Cambria" w:hAnsi="Cambria"/>
                        <w:b/>
                        <w:sz w:val="21"/>
                        <w:szCs w:val="21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Arial" w:hAnsi="Arial"/>
        <w:noProof/>
        <w:color w:val="000000"/>
        <w:sz w:val="20"/>
        <w:szCs w:val="20"/>
        <w:lang w:eastAsia="pt-BR"/>
      </w:rPr>
      <w:drawing>
        <wp:inline distT="0" distB="0" distL="0" distR="0" wp14:anchorId="410EF9A9" wp14:editId="768C97F7">
          <wp:extent cx="1520190" cy="584835"/>
          <wp:effectExtent l="0" t="0" r="3810" b="5715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0190" cy="584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445793C" w14:textId="77777777" w:rsidR="000B3E44" w:rsidRPr="00832E30" w:rsidRDefault="000B3E44" w:rsidP="002B7311">
    <w:pPr>
      <w:suppressAutoHyphens w:val="0"/>
      <w:spacing w:line="14" w:lineRule="auto"/>
      <w:ind w:left="993"/>
      <w:jc w:val="both"/>
      <w:rPr>
        <w:rFonts w:ascii="Arial" w:hAnsi="Arial"/>
        <w:color w:val="000000"/>
        <w:sz w:val="20"/>
        <w:szCs w:val="20"/>
        <w:lang w:val="pt-PT" w:eastAsia="pt-BR"/>
      </w:rPr>
    </w:pPr>
    <w:r w:rsidRPr="00832E30">
      <w:rPr>
        <w:rFonts w:ascii="Arial" w:hAnsi="Arial"/>
        <w:color w:val="000000"/>
        <w:sz w:val="20"/>
        <w:szCs w:val="20"/>
        <w:lang w:val="pt-PT" w:eastAsia="pt-BR"/>
      </w:rPr>
      <w:t>_____________</w:t>
    </w:r>
  </w:p>
  <w:p w14:paraId="3848D002" w14:textId="77777777" w:rsidR="000B3E44" w:rsidRPr="00832E30" w:rsidRDefault="000B3E44" w:rsidP="002B7311">
    <w:pPr>
      <w:tabs>
        <w:tab w:val="center" w:pos="4252"/>
        <w:tab w:val="right" w:pos="8504"/>
      </w:tabs>
      <w:suppressAutoHyphens w:val="0"/>
      <w:rPr>
        <w:rFonts w:ascii="Arial" w:hAnsi="Arial"/>
        <w:color w:val="000000"/>
        <w:sz w:val="20"/>
        <w:szCs w:val="20"/>
        <w:lang w:val="pt-PT"/>
      </w:rPr>
    </w:pPr>
    <w:r w:rsidRPr="00832E30">
      <w:rPr>
        <w:rFonts w:ascii="Arial" w:hAnsi="Arial"/>
        <w:color w:val="000000"/>
        <w:sz w:val="20"/>
        <w:szCs w:val="20"/>
        <w:lang w:val="pt-PT"/>
      </w:rPr>
      <w:t>____________________________________________________</w:t>
    </w:r>
    <w:r>
      <w:rPr>
        <w:rFonts w:ascii="Arial" w:hAnsi="Arial"/>
        <w:color w:val="000000"/>
        <w:sz w:val="20"/>
        <w:szCs w:val="20"/>
        <w:lang w:val="pt-PT"/>
      </w:rPr>
      <w:t>_______________________</w:t>
    </w:r>
  </w:p>
  <w:p w14:paraId="5C60B511" w14:textId="77777777" w:rsidR="000B3E44" w:rsidRDefault="000B3E44" w:rsidP="002B7311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D"/>
    <w:multiLevelType w:val="multilevel"/>
    <w:tmpl w:val="0000000D"/>
    <w:name w:val="WW8Num13"/>
    <w:lvl w:ilvl="0">
      <w:start w:val="1"/>
      <w:numFmt w:val="upperRoman"/>
      <w:lvlText w:val="%1."/>
      <w:lvlJc w:val="right"/>
      <w:pPr>
        <w:tabs>
          <w:tab w:val="num" w:pos="0"/>
        </w:tabs>
        <w:ind w:left="360" w:hanging="360"/>
      </w:pPr>
      <w:rPr>
        <w:rFonts w:hint="default"/>
        <w:b/>
        <w:sz w:val="22"/>
        <w:szCs w:val="22"/>
        <w:lang w:val="pt-P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Calibri"/>
        <w:color w:val="000000"/>
        <w:sz w:val="22"/>
        <w:szCs w:val="22"/>
        <w:lang w:val="pt-BR"/>
      </w:rPr>
    </w:lvl>
    <w:lvl w:ilvl="2">
      <w:start w:val="1"/>
      <w:numFmt w:val="upperRoman"/>
      <w:lvlText w:val="%3."/>
      <w:lvlJc w:val="left"/>
      <w:pPr>
        <w:tabs>
          <w:tab w:val="num" w:pos="0"/>
        </w:tabs>
        <w:ind w:left="1800" w:hanging="180"/>
      </w:pPr>
      <w:rPr>
        <w:rFonts w:hint="default"/>
        <w:b/>
        <w:sz w:val="22"/>
        <w:szCs w:val="22"/>
        <w:lang w:val="pt-P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" w15:restartNumberingAfterBreak="0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Wingdings" w:hAnsi="Wingdings" w:cs="Wingdings" w:hint="default"/>
        <w:b/>
        <w:bCs/>
        <w:sz w:val="22"/>
        <w:szCs w:val="22"/>
        <w:lang w:val="pt-BR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28" w:hanging="360"/>
      </w:pPr>
      <w:rPr>
        <w:rFonts w:ascii="Courier New" w:hAnsi="Courier New" w:cs="Courier New" w:hint="default"/>
        <w:sz w:val="22"/>
        <w:szCs w:val="22"/>
        <w:lang w:val="pt-BR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  <w:rPr>
        <w:rFonts w:ascii="Courier New" w:hAnsi="Courier New" w:cs="Courier New" w:hint="default"/>
        <w:sz w:val="22"/>
        <w:szCs w:val="22"/>
        <w:lang w:val="pt-BR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  <w:rPr>
        <w:rFonts w:ascii="Courier New" w:hAnsi="Courier New" w:cs="Courier New" w:hint="default"/>
        <w:sz w:val="22"/>
        <w:szCs w:val="22"/>
        <w:lang w:val="pt-BR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  <w:rPr>
        <w:rFonts w:ascii="Courier New" w:hAnsi="Courier New" w:cs="Courier New" w:hint="default"/>
        <w:sz w:val="22"/>
        <w:szCs w:val="22"/>
        <w:lang w:val="pt-BR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  <w:rPr>
        <w:rFonts w:ascii="Courier New" w:hAnsi="Courier New" w:cs="Courier New" w:hint="default"/>
        <w:sz w:val="22"/>
        <w:szCs w:val="22"/>
        <w:lang w:val="pt-BR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  <w:rPr>
        <w:rFonts w:ascii="Courier New" w:hAnsi="Courier New" w:cs="Courier New" w:hint="default"/>
        <w:sz w:val="22"/>
        <w:szCs w:val="22"/>
        <w:lang w:val="pt-BR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  <w:rPr>
        <w:rFonts w:ascii="Courier New" w:hAnsi="Courier New" w:cs="Courier New" w:hint="default"/>
        <w:sz w:val="22"/>
        <w:szCs w:val="22"/>
        <w:lang w:val="pt-BR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1800"/>
      </w:pPr>
      <w:rPr>
        <w:rFonts w:ascii="Courier New" w:hAnsi="Courier New" w:cs="Courier New" w:hint="default"/>
        <w:sz w:val="22"/>
        <w:szCs w:val="22"/>
        <w:lang w:val="pt-BR"/>
      </w:rPr>
    </w:lvl>
  </w:abstractNum>
  <w:abstractNum w:abstractNumId="3" w15:restartNumberingAfterBreak="0">
    <w:nsid w:val="22250ABE"/>
    <w:multiLevelType w:val="hybridMultilevel"/>
    <w:tmpl w:val="B31E342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E27AA2"/>
    <w:multiLevelType w:val="hybridMultilevel"/>
    <w:tmpl w:val="80B07C48"/>
    <w:lvl w:ilvl="0" w:tplc="F5623A36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3A2C87"/>
    <w:multiLevelType w:val="hybridMultilevel"/>
    <w:tmpl w:val="A7CE3422"/>
    <w:lvl w:ilvl="0" w:tplc="4E4AC9FA">
      <w:start w:val="8"/>
      <w:numFmt w:val="decimalZero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5B3015"/>
    <w:multiLevelType w:val="hybridMultilevel"/>
    <w:tmpl w:val="A63841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C37F57"/>
    <w:multiLevelType w:val="hybridMultilevel"/>
    <w:tmpl w:val="80B07C48"/>
    <w:lvl w:ilvl="0" w:tplc="F5623A36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pStyle w:val="Ttulo3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1155AE"/>
    <w:multiLevelType w:val="hybridMultilevel"/>
    <w:tmpl w:val="80B07C48"/>
    <w:lvl w:ilvl="0" w:tplc="F5623A36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AB0625"/>
    <w:multiLevelType w:val="hybridMultilevel"/>
    <w:tmpl w:val="F9C4A062"/>
    <w:lvl w:ilvl="0" w:tplc="E8083516">
      <w:start w:val="2"/>
      <w:numFmt w:val="decimalZero"/>
      <w:lvlText w:val="%1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68D73B22"/>
    <w:multiLevelType w:val="hybridMultilevel"/>
    <w:tmpl w:val="A0683C50"/>
    <w:lvl w:ilvl="0" w:tplc="875C3806">
      <w:start w:val="2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E31D84"/>
    <w:multiLevelType w:val="hybridMultilevel"/>
    <w:tmpl w:val="80B07C48"/>
    <w:lvl w:ilvl="0" w:tplc="F5623A36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9"/>
  </w:num>
  <w:num w:numId="5">
    <w:abstractNumId w:val="8"/>
  </w:num>
  <w:num w:numId="6">
    <w:abstractNumId w:val="4"/>
  </w:num>
  <w:num w:numId="7">
    <w:abstractNumId w:val="5"/>
  </w:num>
  <w:num w:numId="8">
    <w:abstractNumId w:val="2"/>
  </w:num>
  <w:num w:numId="9">
    <w:abstractNumId w:val="1"/>
  </w:num>
  <w:num w:numId="10">
    <w:abstractNumId w:val="6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E17"/>
    <w:rsid w:val="00000EE1"/>
    <w:rsid w:val="00005DCF"/>
    <w:rsid w:val="0000701D"/>
    <w:rsid w:val="000177DE"/>
    <w:rsid w:val="0005133E"/>
    <w:rsid w:val="00071F90"/>
    <w:rsid w:val="000932D5"/>
    <w:rsid w:val="00097924"/>
    <w:rsid w:val="000A0FC2"/>
    <w:rsid w:val="000B0C90"/>
    <w:rsid w:val="000B3E44"/>
    <w:rsid w:val="000D223A"/>
    <w:rsid w:val="000E55AE"/>
    <w:rsid w:val="000F0715"/>
    <w:rsid w:val="000F36CD"/>
    <w:rsid w:val="001065EC"/>
    <w:rsid w:val="0013033D"/>
    <w:rsid w:val="00131A27"/>
    <w:rsid w:val="001478A7"/>
    <w:rsid w:val="001573B4"/>
    <w:rsid w:val="001671AE"/>
    <w:rsid w:val="00170BA6"/>
    <w:rsid w:val="00186D37"/>
    <w:rsid w:val="00191F21"/>
    <w:rsid w:val="001B0B56"/>
    <w:rsid w:val="001B1006"/>
    <w:rsid w:val="001D7785"/>
    <w:rsid w:val="001F03B9"/>
    <w:rsid w:val="00200052"/>
    <w:rsid w:val="00204274"/>
    <w:rsid w:val="002304C3"/>
    <w:rsid w:val="0025007F"/>
    <w:rsid w:val="00262A4F"/>
    <w:rsid w:val="002A1EED"/>
    <w:rsid w:val="002A3B78"/>
    <w:rsid w:val="002A3D0C"/>
    <w:rsid w:val="002B7311"/>
    <w:rsid w:val="002C639D"/>
    <w:rsid w:val="002E6F5B"/>
    <w:rsid w:val="002F4293"/>
    <w:rsid w:val="003214FA"/>
    <w:rsid w:val="00322BA1"/>
    <w:rsid w:val="003304CD"/>
    <w:rsid w:val="00351F48"/>
    <w:rsid w:val="00377499"/>
    <w:rsid w:val="00380D79"/>
    <w:rsid w:val="003851D4"/>
    <w:rsid w:val="003914AF"/>
    <w:rsid w:val="00391804"/>
    <w:rsid w:val="0039190C"/>
    <w:rsid w:val="003A5D97"/>
    <w:rsid w:val="003B3269"/>
    <w:rsid w:val="003E3252"/>
    <w:rsid w:val="004526D2"/>
    <w:rsid w:val="004549E9"/>
    <w:rsid w:val="00454A0E"/>
    <w:rsid w:val="00456F21"/>
    <w:rsid w:val="00467AD2"/>
    <w:rsid w:val="00471019"/>
    <w:rsid w:val="0047202B"/>
    <w:rsid w:val="004727BB"/>
    <w:rsid w:val="00484606"/>
    <w:rsid w:val="004A15B0"/>
    <w:rsid w:val="004B3DA0"/>
    <w:rsid w:val="004D1A77"/>
    <w:rsid w:val="004D21E3"/>
    <w:rsid w:val="004D6060"/>
    <w:rsid w:val="004E69A9"/>
    <w:rsid w:val="004F40D1"/>
    <w:rsid w:val="00505374"/>
    <w:rsid w:val="00536665"/>
    <w:rsid w:val="0054356D"/>
    <w:rsid w:val="00567DA9"/>
    <w:rsid w:val="005807A8"/>
    <w:rsid w:val="005B60A0"/>
    <w:rsid w:val="005D4967"/>
    <w:rsid w:val="00613E3D"/>
    <w:rsid w:val="00626CDA"/>
    <w:rsid w:val="00635EBA"/>
    <w:rsid w:val="006613F5"/>
    <w:rsid w:val="00665D03"/>
    <w:rsid w:val="00670F17"/>
    <w:rsid w:val="00686540"/>
    <w:rsid w:val="006A7B27"/>
    <w:rsid w:val="006B6CD0"/>
    <w:rsid w:val="006B7B98"/>
    <w:rsid w:val="00700B28"/>
    <w:rsid w:val="00712C95"/>
    <w:rsid w:val="00717769"/>
    <w:rsid w:val="00724BB0"/>
    <w:rsid w:val="007318B9"/>
    <w:rsid w:val="00765415"/>
    <w:rsid w:val="00765D2B"/>
    <w:rsid w:val="00773321"/>
    <w:rsid w:val="007B52F9"/>
    <w:rsid w:val="007C7C70"/>
    <w:rsid w:val="007D61A8"/>
    <w:rsid w:val="007D7D45"/>
    <w:rsid w:val="007F5518"/>
    <w:rsid w:val="0080253D"/>
    <w:rsid w:val="00815988"/>
    <w:rsid w:val="0081661B"/>
    <w:rsid w:val="00821717"/>
    <w:rsid w:val="00846E67"/>
    <w:rsid w:val="008746F8"/>
    <w:rsid w:val="00893721"/>
    <w:rsid w:val="0089381B"/>
    <w:rsid w:val="00893C67"/>
    <w:rsid w:val="00895FB2"/>
    <w:rsid w:val="008A3E32"/>
    <w:rsid w:val="008A6EC4"/>
    <w:rsid w:val="008B0C96"/>
    <w:rsid w:val="008B1C17"/>
    <w:rsid w:val="008B580A"/>
    <w:rsid w:val="008D6E7E"/>
    <w:rsid w:val="008E3504"/>
    <w:rsid w:val="00912895"/>
    <w:rsid w:val="0091525B"/>
    <w:rsid w:val="00926214"/>
    <w:rsid w:val="00934488"/>
    <w:rsid w:val="00960978"/>
    <w:rsid w:val="00973F73"/>
    <w:rsid w:val="00984DEC"/>
    <w:rsid w:val="00997A82"/>
    <w:rsid w:val="009B0839"/>
    <w:rsid w:val="009B7A38"/>
    <w:rsid w:val="009C3237"/>
    <w:rsid w:val="009E2871"/>
    <w:rsid w:val="00A049FC"/>
    <w:rsid w:val="00A1501D"/>
    <w:rsid w:val="00A25121"/>
    <w:rsid w:val="00A50807"/>
    <w:rsid w:val="00A53E36"/>
    <w:rsid w:val="00A650E3"/>
    <w:rsid w:val="00A743BC"/>
    <w:rsid w:val="00A75DEF"/>
    <w:rsid w:val="00A955F1"/>
    <w:rsid w:val="00A97ABC"/>
    <w:rsid w:val="00AB7F77"/>
    <w:rsid w:val="00AC2F26"/>
    <w:rsid w:val="00AF5B10"/>
    <w:rsid w:val="00B037A0"/>
    <w:rsid w:val="00B10E78"/>
    <w:rsid w:val="00B1290C"/>
    <w:rsid w:val="00B13E17"/>
    <w:rsid w:val="00B3547E"/>
    <w:rsid w:val="00B3667E"/>
    <w:rsid w:val="00B379A8"/>
    <w:rsid w:val="00B8363B"/>
    <w:rsid w:val="00B84BF8"/>
    <w:rsid w:val="00BC15EF"/>
    <w:rsid w:val="00BC1C6C"/>
    <w:rsid w:val="00BC4DEF"/>
    <w:rsid w:val="00BD67B2"/>
    <w:rsid w:val="00BE253B"/>
    <w:rsid w:val="00BF0794"/>
    <w:rsid w:val="00C01634"/>
    <w:rsid w:val="00C06868"/>
    <w:rsid w:val="00C12FF0"/>
    <w:rsid w:val="00C21B4F"/>
    <w:rsid w:val="00C33CF6"/>
    <w:rsid w:val="00C353CD"/>
    <w:rsid w:val="00C45764"/>
    <w:rsid w:val="00C464D3"/>
    <w:rsid w:val="00C52A27"/>
    <w:rsid w:val="00C62201"/>
    <w:rsid w:val="00C65288"/>
    <w:rsid w:val="00C66387"/>
    <w:rsid w:val="00C66AD4"/>
    <w:rsid w:val="00C85404"/>
    <w:rsid w:val="00CA12BB"/>
    <w:rsid w:val="00CA4FA1"/>
    <w:rsid w:val="00CC35E0"/>
    <w:rsid w:val="00CD27E7"/>
    <w:rsid w:val="00CE5530"/>
    <w:rsid w:val="00CE6076"/>
    <w:rsid w:val="00D075E0"/>
    <w:rsid w:val="00D11746"/>
    <w:rsid w:val="00D15EC4"/>
    <w:rsid w:val="00D26CDE"/>
    <w:rsid w:val="00D30BE3"/>
    <w:rsid w:val="00D33065"/>
    <w:rsid w:val="00D350AD"/>
    <w:rsid w:val="00D4673C"/>
    <w:rsid w:val="00D46D5B"/>
    <w:rsid w:val="00D5260E"/>
    <w:rsid w:val="00D63060"/>
    <w:rsid w:val="00D63E85"/>
    <w:rsid w:val="00D64CAA"/>
    <w:rsid w:val="00D66CD2"/>
    <w:rsid w:val="00D73865"/>
    <w:rsid w:val="00D7549B"/>
    <w:rsid w:val="00D84CEF"/>
    <w:rsid w:val="00D91EF9"/>
    <w:rsid w:val="00DB2905"/>
    <w:rsid w:val="00DB4206"/>
    <w:rsid w:val="00DB6723"/>
    <w:rsid w:val="00DC378F"/>
    <w:rsid w:val="00DE4096"/>
    <w:rsid w:val="00DE5A97"/>
    <w:rsid w:val="00E03DF2"/>
    <w:rsid w:val="00E0488D"/>
    <w:rsid w:val="00E0581B"/>
    <w:rsid w:val="00E14799"/>
    <w:rsid w:val="00E14A07"/>
    <w:rsid w:val="00E1750B"/>
    <w:rsid w:val="00E26CFB"/>
    <w:rsid w:val="00E435F5"/>
    <w:rsid w:val="00E45DA4"/>
    <w:rsid w:val="00E80207"/>
    <w:rsid w:val="00E84683"/>
    <w:rsid w:val="00E91DF9"/>
    <w:rsid w:val="00E93980"/>
    <w:rsid w:val="00E979C8"/>
    <w:rsid w:val="00EC03CC"/>
    <w:rsid w:val="00EE28D5"/>
    <w:rsid w:val="00EF2D3F"/>
    <w:rsid w:val="00F205AF"/>
    <w:rsid w:val="00F23A49"/>
    <w:rsid w:val="00F23F72"/>
    <w:rsid w:val="00F35DF9"/>
    <w:rsid w:val="00F55137"/>
    <w:rsid w:val="00F70110"/>
    <w:rsid w:val="00F72C18"/>
    <w:rsid w:val="00F74039"/>
    <w:rsid w:val="00F80DCA"/>
    <w:rsid w:val="00F93E49"/>
    <w:rsid w:val="00F96CA1"/>
    <w:rsid w:val="00FA3384"/>
    <w:rsid w:val="00FA5C5D"/>
    <w:rsid w:val="00FB4CBD"/>
    <w:rsid w:val="00FD4667"/>
    <w:rsid w:val="00FE649A"/>
    <w:rsid w:val="00FE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8CB8C5"/>
  <w15:docId w15:val="{F002D107-1178-4113-B9CB-EBD65682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right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E17"/>
    <w:pPr>
      <w:suppressAutoHyphens/>
      <w:ind w:right="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3">
    <w:name w:val="heading 3"/>
    <w:basedOn w:val="Ttulo1"/>
    <w:next w:val="Corpodetexto"/>
    <w:link w:val="Ttulo3Char"/>
    <w:qFormat/>
    <w:rsid w:val="00F80DCA"/>
    <w:pPr>
      <w:keepNext/>
      <w:widowControl w:val="0"/>
      <w:numPr>
        <w:ilvl w:val="2"/>
        <w:numId w:val="1"/>
      </w:numPr>
      <w:spacing w:after="120"/>
      <w:jc w:val="left"/>
      <w:outlineLvl w:val="2"/>
    </w:pPr>
    <w:rPr>
      <w:rFonts w:ascii="Thorndale" w:eastAsia="HG Mincho Light J" w:hAnsi="Thorndale" w:cs="Times New Roman"/>
      <w:bCs w:val="0"/>
      <w:sz w:val="28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80DC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B13E1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B13E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B13E1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13E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odebalo">
    <w:name w:val="Balloon Text"/>
    <w:basedOn w:val="Normal"/>
    <w:link w:val="TextodebaloChar"/>
    <w:unhideWhenUsed/>
    <w:rsid w:val="00B13E1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13E17"/>
    <w:rPr>
      <w:rFonts w:ascii="Tahoma" w:eastAsia="Times New Roman" w:hAnsi="Tahoma" w:cs="Tahoma"/>
      <w:sz w:val="16"/>
      <w:szCs w:val="16"/>
      <w:lang w:eastAsia="ar-SA"/>
    </w:rPr>
  </w:style>
  <w:style w:type="table" w:styleId="Tabelacomgrade">
    <w:name w:val="Table Grid"/>
    <w:basedOn w:val="Tabelanormal"/>
    <w:uiPriority w:val="59"/>
    <w:rsid w:val="00B13E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rsid w:val="00F80DCA"/>
    <w:rPr>
      <w:rFonts w:ascii="Thorndale" w:eastAsia="HG Mincho Light J" w:hAnsi="Thorndale" w:cs="Times New Roman"/>
      <w:b/>
      <w:kern w:val="1"/>
      <w:sz w:val="28"/>
      <w:szCs w:val="20"/>
      <w:lang w:eastAsia="ar-SA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80DCA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Ttulo1">
    <w:name w:val="Título1"/>
    <w:basedOn w:val="Normal"/>
    <w:next w:val="Subttulo"/>
    <w:rsid w:val="00F80DCA"/>
    <w:pPr>
      <w:spacing w:before="240" w:after="60"/>
      <w:jc w:val="center"/>
    </w:pPr>
    <w:rPr>
      <w:rFonts w:ascii="Arial" w:hAnsi="Arial" w:cs="Arial"/>
      <w:b/>
      <w:bCs/>
      <w:kern w:val="1"/>
      <w:sz w:val="32"/>
      <w:szCs w:val="32"/>
    </w:rPr>
  </w:style>
  <w:style w:type="paragraph" w:styleId="Subttulo">
    <w:name w:val="Subtitle"/>
    <w:basedOn w:val="WW-Ttulo"/>
    <w:next w:val="Corpodetexto"/>
    <w:link w:val="SubttuloChar"/>
    <w:qFormat/>
    <w:rsid w:val="00F80DCA"/>
    <w:pPr>
      <w:jc w:val="center"/>
    </w:pPr>
    <w:rPr>
      <w:i/>
      <w:iCs/>
    </w:rPr>
  </w:style>
  <w:style w:type="character" w:customStyle="1" w:styleId="SubttuloChar">
    <w:name w:val="Subtítulo Char"/>
    <w:basedOn w:val="Fontepargpadro"/>
    <w:link w:val="Subttulo"/>
    <w:rsid w:val="00F80DCA"/>
    <w:rPr>
      <w:rFonts w:ascii="Arial" w:eastAsia="Lucida Sans Unicode" w:hAnsi="Arial" w:cs="Mangal"/>
      <w:i/>
      <w:iCs/>
      <w:sz w:val="28"/>
      <w:szCs w:val="28"/>
      <w:lang w:eastAsia="ar-SA"/>
    </w:rPr>
  </w:style>
  <w:style w:type="paragraph" w:customStyle="1" w:styleId="WW-Ttulo">
    <w:name w:val="WW-Título"/>
    <w:basedOn w:val="Normal"/>
    <w:next w:val="Corpodetexto"/>
    <w:rsid w:val="00F80DCA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Corpodetexto">
    <w:name w:val="Body Text"/>
    <w:basedOn w:val="Normal"/>
    <w:link w:val="CorpodetextoChar"/>
    <w:rsid w:val="00F80DCA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F80DC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argrafodaLista">
    <w:name w:val="List Paragraph"/>
    <w:basedOn w:val="Normal"/>
    <w:qFormat/>
    <w:rsid w:val="00F80DC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80DCA"/>
    <w:rPr>
      <w:color w:val="0000FF"/>
      <w:u w:val="single"/>
    </w:rPr>
  </w:style>
  <w:style w:type="character" w:customStyle="1" w:styleId="Absatz-Standardschriftart">
    <w:name w:val="Absatz-Standardschriftart"/>
    <w:rsid w:val="00F80DCA"/>
  </w:style>
  <w:style w:type="character" w:customStyle="1" w:styleId="WW-Absatz-Standardschriftart">
    <w:name w:val="WW-Absatz-Standardschriftart"/>
    <w:rsid w:val="00F80DCA"/>
  </w:style>
  <w:style w:type="character" w:customStyle="1" w:styleId="WW-Absatz-Standardschriftart1">
    <w:name w:val="WW-Absatz-Standardschriftart1"/>
    <w:rsid w:val="00F80DCA"/>
  </w:style>
  <w:style w:type="character" w:customStyle="1" w:styleId="WW-Absatz-Standardschriftart11">
    <w:name w:val="WW-Absatz-Standardschriftart11"/>
    <w:rsid w:val="00F80DCA"/>
  </w:style>
  <w:style w:type="character" w:customStyle="1" w:styleId="WW-Absatz-Standardschriftart111">
    <w:name w:val="WW-Absatz-Standardschriftart111"/>
    <w:rsid w:val="00F80DCA"/>
  </w:style>
  <w:style w:type="character" w:customStyle="1" w:styleId="WW-Absatz-Standardschriftart1111">
    <w:name w:val="WW-Absatz-Standardschriftart1111"/>
    <w:rsid w:val="00F80DCA"/>
  </w:style>
  <w:style w:type="character" w:customStyle="1" w:styleId="WW-Absatz-Standardschriftart11111">
    <w:name w:val="WW-Absatz-Standardschriftart11111"/>
    <w:rsid w:val="00F80DCA"/>
  </w:style>
  <w:style w:type="character" w:customStyle="1" w:styleId="WW-Absatz-Standardschriftart111111">
    <w:name w:val="WW-Absatz-Standardschriftart111111"/>
    <w:rsid w:val="00F80DCA"/>
  </w:style>
  <w:style w:type="character" w:customStyle="1" w:styleId="WW-Absatz-Standardschriftart1111111">
    <w:name w:val="WW-Absatz-Standardschriftart1111111"/>
    <w:rsid w:val="00F80DCA"/>
  </w:style>
  <w:style w:type="character" w:customStyle="1" w:styleId="WW-Absatz-Standardschriftart11111111">
    <w:name w:val="WW-Absatz-Standardschriftart11111111"/>
    <w:rsid w:val="00F80DCA"/>
  </w:style>
  <w:style w:type="character" w:customStyle="1" w:styleId="WW-Absatz-Standardschriftart111111111">
    <w:name w:val="WW-Absatz-Standardschriftart111111111"/>
    <w:rsid w:val="00F80DCA"/>
  </w:style>
  <w:style w:type="character" w:customStyle="1" w:styleId="WW-Absatz-Standardschriftart1111111111">
    <w:name w:val="WW-Absatz-Standardschriftart1111111111"/>
    <w:rsid w:val="00F80DCA"/>
  </w:style>
  <w:style w:type="character" w:customStyle="1" w:styleId="WW-Absatz-Standardschriftart11111111111">
    <w:name w:val="WW-Absatz-Standardschriftart11111111111"/>
    <w:rsid w:val="00F80DCA"/>
  </w:style>
  <w:style w:type="character" w:customStyle="1" w:styleId="WW-Absatz-Standardschriftart111111111111">
    <w:name w:val="WW-Absatz-Standardschriftart111111111111"/>
    <w:rsid w:val="00F80DCA"/>
  </w:style>
  <w:style w:type="character" w:customStyle="1" w:styleId="WW-Absatz-Standardschriftart1111111111111">
    <w:name w:val="WW-Absatz-Standardschriftart1111111111111"/>
    <w:rsid w:val="00F80DCA"/>
  </w:style>
  <w:style w:type="character" w:customStyle="1" w:styleId="WW-Absatz-Standardschriftart11111111111111">
    <w:name w:val="WW-Absatz-Standardschriftart11111111111111"/>
    <w:rsid w:val="00F80DCA"/>
  </w:style>
  <w:style w:type="character" w:customStyle="1" w:styleId="WW-Absatz-Standardschriftart111111111111111">
    <w:name w:val="WW-Absatz-Standardschriftart111111111111111"/>
    <w:rsid w:val="00F80DCA"/>
  </w:style>
  <w:style w:type="character" w:customStyle="1" w:styleId="WW-Absatz-Standardschriftart1111111111111111">
    <w:name w:val="WW-Absatz-Standardschriftart1111111111111111"/>
    <w:rsid w:val="00F80DCA"/>
  </w:style>
  <w:style w:type="character" w:customStyle="1" w:styleId="WW-Absatz-Standardschriftart11111111111111111">
    <w:name w:val="WW-Absatz-Standardschriftart11111111111111111"/>
    <w:rsid w:val="00F80DCA"/>
  </w:style>
  <w:style w:type="character" w:customStyle="1" w:styleId="WW-Absatz-Standardschriftart111111111111111111">
    <w:name w:val="WW-Absatz-Standardschriftart111111111111111111"/>
    <w:rsid w:val="00F80DCA"/>
  </w:style>
  <w:style w:type="character" w:customStyle="1" w:styleId="WW-Absatz-Standardschriftart1111111111111111111">
    <w:name w:val="WW-Absatz-Standardschriftart1111111111111111111"/>
    <w:rsid w:val="00F80DCA"/>
  </w:style>
  <w:style w:type="character" w:customStyle="1" w:styleId="WW-Absatz-Standardschriftart11111111111111111111">
    <w:name w:val="WW-Absatz-Standardschriftart11111111111111111111"/>
    <w:rsid w:val="00F80DCA"/>
  </w:style>
  <w:style w:type="character" w:customStyle="1" w:styleId="WW-Absatz-Standardschriftart111111111111111111111">
    <w:name w:val="WW-Absatz-Standardschriftart111111111111111111111"/>
    <w:rsid w:val="00F80DCA"/>
  </w:style>
  <w:style w:type="character" w:customStyle="1" w:styleId="WW-Absatz-Standardschriftart1111111111111111111111">
    <w:name w:val="WW-Absatz-Standardschriftart1111111111111111111111"/>
    <w:rsid w:val="00F80DCA"/>
  </w:style>
  <w:style w:type="character" w:customStyle="1" w:styleId="WW-Absatz-Standardschriftart11111111111111111111111">
    <w:name w:val="WW-Absatz-Standardschriftart11111111111111111111111"/>
    <w:rsid w:val="00F80DCA"/>
  </w:style>
  <w:style w:type="character" w:customStyle="1" w:styleId="WW-Absatz-Standardschriftart111111111111111111111111">
    <w:name w:val="WW-Absatz-Standardschriftart111111111111111111111111"/>
    <w:rsid w:val="00F80DCA"/>
  </w:style>
  <w:style w:type="character" w:customStyle="1" w:styleId="WW-Absatz-Standardschriftart1111111111111111111111111">
    <w:name w:val="WW-Absatz-Standardschriftart1111111111111111111111111"/>
    <w:rsid w:val="00F80DCA"/>
  </w:style>
  <w:style w:type="character" w:customStyle="1" w:styleId="WW-Absatz-Standardschriftart11111111111111111111111111">
    <w:name w:val="WW-Absatz-Standardschriftart11111111111111111111111111"/>
    <w:rsid w:val="00F80DCA"/>
  </w:style>
  <w:style w:type="character" w:customStyle="1" w:styleId="WW-Absatz-Standardschriftart111111111111111111111111111">
    <w:name w:val="WW-Absatz-Standardschriftart111111111111111111111111111"/>
    <w:rsid w:val="00F80DCA"/>
  </w:style>
  <w:style w:type="character" w:customStyle="1" w:styleId="WW-Absatz-Standardschriftart1111111111111111111111111111">
    <w:name w:val="WW-Absatz-Standardschriftart1111111111111111111111111111"/>
    <w:rsid w:val="00F80DCA"/>
  </w:style>
  <w:style w:type="character" w:customStyle="1" w:styleId="WW-Absatz-Standardschriftart11111111111111111111111111111">
    <w:name w:val="WW-Absatz-Standardschriftart11111111111111111111111111111"/>
    <w:rsid w:val="00F80DCA"/>
  </w:style>
  <w:style w:type="character" w:customStyle="1" w:styleId="WW-Absatz-Standardschriftart111111111111111111111111111111">
    <w:name w:val="WW-Absatz-Standardschriftart111111111111111111111111111111"/>
    <w:rsid w:val="00F80DCA"/>
  </w:style>
  <w:style w:type="character" w:customStyle="1" w:styleId="WW-Absatz-Standardschriftart1111111111111111111111111111111">
    <w:name w:val="WW-Absatz-Standardschriftart1111111111111111111111111111111"/>
    <w:rsid w:val="00F80DCA"/>
  </w:style>
  <w:style w:type="character" w:customStyle="1" w:styleId="WW8Num1z0">
    <w:name w:val="WW8Num1z0"/>
    <w:rsid w:val="00F80DCA"/>
    <w:rPr>
      <w:rFonts w:ascii="Symbol" w:hAnsi="Symbol" w:cs="Symbol"/>
    </w:rPr>
  </w:style>
  <w:style w:type="character" w:customStyle="1" w:styleId="WW8Num1z1">
    <w:name w:val="WW8Num1z1"/>
    <w:rsid w:val="00F80DCA"/>
    <w:rPr>
      <w:rFonts w:ascii="Courier New" w:hAnsi="Courier New" w:cs="Courier New"/>
    </w:rPr>
  </w:style>
  <w:style w:type="character" w:customStyle="1" w:styleId="WW8Num1z2">
    <w:name w:val="WW8Num1z2"/>
    <w:rsid w:val="00F80DCA"/>
    <w:rPr>
      <w:rFonts w:ascii="Wingdings" w:hAnsi="Wingdings" w:cs="Wingdings"/>
    </w:rPr>
  </w:style>
  <w:style w:type="character" w:customStyle="1" w:styleId="Fontepargpadro1">
    <w:name w:val="Fonte parág. padrão1"/>
    <w:rsid w:val="00F80DCA"/>
  </w:style>
  <w:style w:type="paragraph" w:styleId="Lista">
    <w:name w:val="List"/>
    <w:basedOn w:val="Corpodetexto"/>
    <w:rsid w:val="00F80DCA"/>
    <w:rPr>
      <w:rFonts w:cs="Mangal"/>
    </w:rPr>
  </w:style>
  <w:style w:type="paragraph" w:customStyle="1" w:styleId="Legenda1">
    <w:name w:val="Legenda1"/>
    <w:basedOn w:val="Normal"/>
    <w:rsid w:val="00F80DCA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rsid w:val="00F80DCA"/>
    <w:pPr>
      <w:suppressLineNumbers/>
    </w:pPr>
    <w:rPr>
      <w:rFonts w:cs="Mangal"/>
      <w:sz w:val="20"/>
      <w:szCs w:val="20"/>
    </w:rPr>
  </w:style>
  <w:style w:type="paragraph" w:customStyle="1" w:styleId="WW-Recuodecorpodetexto2">
    <w:name w:val="WW-Recuo de corpo de texto 2"/>
    <w:basedOn w:val="Normal"/>
    <w:rsid w:val="00F80DCA"/>
    <w:pPr>
      <w:spacing w:line="480" w:lineRule="auto"/>
      <w:ind w:firstLine="708"/>
      <w:jc w:val="both"/>
    </w:pPr>
    <w:rPr>
      <w:rFonts w:ascii="Arial" w:eastAsia="HG Mincho Light J" w:hAnsi="Arial" w:cs="Arial"/>
      <w:color w:val="000000"/>
      <w:szCs w:val="20"/>
    </w:rPr>
  </w:style>
  <w:style w:type="paragraph" w:customStyle="1" w:styleId="Rodap-memo">
    <w:name w:val="Rodapé - memo"/>
    <w:basedOn w:val="Normal"/>
    <w:rsid w:val="00F80DCA"/>
    <w:pPr>
      <w:widowControl w:val="0"/>
      <w:suppressLineNumbers/>
      <w:pBdr>
        <w:top w:val="single" w:sz="1" w:space="1" w:color="000000"/>
      </w:pBdr>
      <w:tabs>
        <w:tab w:val="center" w:pos="4818"/>
        <w:tab w:val="right" w:pos="9637"/>
      </w:tabs>
      <w:jc w:val="center"/>
    </w:pPr>
    <w:rPr>
      <w:rFonts w:ascii="Arial Narrow" w:eastAsia="HG Mincho Light J" w:hAnsi="Arial Narrow" w:cs="Arial Narrow"/>
      <w:color w:val="000000"/>
      <w:sz w:val="20"/>
      <w:szCs w:val="20"/>
    </w:rPr>
  </w:style>
  <w:style w:type="paragraph" w:customStyle="1" w:styleId="Normal1">
    <w:name w:val="Normal1"/>
    <w:basedOn w:val="Normal"/>
    <w:rsid w:val="00F80DCA"/>
    <w:rPr>
      <w:rFonts w:eastAsia="HG Mincho Light J"/>
      <w:color w:val="000000"/>
      <w:sz w:val="20"/>
      <w:szCs w:val="20"/>
    </w:rPr>
  </w:style>
  <w:style w:type="paragraph" w:customStyle="1" w:styleId="Contedodatabela">
    <w:name w:val="Conteúdo da tabela"/>
    <w:basedOn w:val="Normal"/>
    <w:rsid w:val="00F80DCA"/>
    <w:pPr>
      <w:suppressLineNumbers/>
    </w:pPr>
  </w:style>
  <w:style w:type="paragraph" w:customStyle="1" w:styleId="Contedodetabela">
    <w:name w:val="Conteúdo de tabela"/>
    <w:basedOn w:val="Normal"/>
    <w:rsid w:val="00F80DCA"/>
    <w:pPr>
      <w:suppressLineNumbers/>
    </w:pPr>
  </w:style>
  <w:style w:type="paragraph" w:customStyle="1" w:styleId="Ttulodetabela">
    <w:name w:val="Título de tabela"/>
    <w:basedOn w:val="Contedodetabela"/>
    <w:rsid w:val="00F80DCA"/>
    <w:pPr>
      <w:jc w:val="center"/>
    </w:pPr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F80DCA"/>
    <w:pPr>
      <w:widowControl w:val="0"/>
      <w:suppressAutoHyphens w:val="0"/>
      <w:autoSpaceDE w:val="0"/>
      <w:autoSpaceDN w:val="0"/>
    </w:pPr>
    <w:rPr>
      <w:rFonts w:ascii="Cambria" w:hAnsi="Cambria" w:cs="Cambria"/>
      <w:sz w:val="22"/>
      <w:szCs w:val="22"/>
      <w:lang w:val="en-US" w:eastAsia="en-US"/>
    </w:rPr>
  </w:style>
  <w:style w:type="paragraph" w:customStyle="1" w:styleId="msonormal0">
    <w:name w:val="msonormal"/>
    <w:basedOn w:val="Normal"/>
    <w:rsid w:val="00F80DCA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xl63">
    <w:name w:val="xl63"/>
    <w:basedOn w:val="Normal"/>
    <w:rsid w:val="00F80DCA"/>
    <w:pPr>
      <w:suppressAutoHyphens w:val="0"/>
      <w:spacing w:before="100" w:beforeAutospacing="1" w:after="100" w:afterAutospacing="1"/>
      <w:jc w:val="center"/>
    </w:pPr>
    <w:rPr>
      <w:lang w:eastAsia="pt-BR"/>
    </w:rPr>
  </w:style>
  <w:style w:type="paragraph" w:customStyle="1" w:styleId="xl64">
    <w:name w:val="xl64"/>
    <w:basedOn w:val="Normal"/>
    <w:rsid w:val="00F80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lang w:eastAsia="pt-BR"/>
    </w:rPr>
  </w:style>
  <w:style w:type="paragraph" w:customStyle="1" w:styleId="xl65">
    <w:name w:val="xl65"/>
    <w:basedOn w:val="Normal"/>
    <w:rsid w:val="00F80DC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lang w:eastAsia="pt-BR"/>
    </w:rPr>
  </w:style>
  <w:style w:type="paragraph" w:customStyle="1" w:styleId="xl66">
    <w:name w:val="xl66"/>
    <w:basedOn w:val="Normal"/>
    <w:rsid w:val="00F80DC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lang w:eastAsia="pt-BR"/>
    </w:rPr>
  </w:style>
  <w:style w:type="paragraph" w:customStyle="1" w:styleId="xl67">
    <w:name w:val="xl67"/>
    <w:basedOn w:val="Normal"/>
    <w:rsid w:val="00F80DC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lang w:eastAsia="pt-BR"/>
    </w:rPr>
  </w:style>
  <w:style w:type="paragraph" w:customStyle="1" w:styleId="xl68">
    <w:name w:val="xl68"/>
    <w:basedOn w:val="Normal"/>
    <w:rsid w:val="00F80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lang w:eastAsia="pt-BR"/>
    </w:rPr>
  </w:style>
  <w:style w:type="paragraph" w:customStyle="1" w:styleId="xl69">
    <w:name w:val="xl69"/>
    <w:basedOn w:val="Normal"/>
    <w:rsid w:val="00F80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top"/>
    </w:pPr>
    <w:rPr>
      <w:lang w:eastAsia="pt-BR"/>
    </w:rPr>
  </w:style>
  <w:style w:type="paragraph" w:customStyle="1" w:styleId="xl70">
    <w:name w:val="xl70"/>
    <w:basedOn w:val="Normal"/>
    <w:rsid w:val="00F80DC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lang w:eastAsia="pt-BR"/>
    </w:rPr>
  </w:style>
  <w:style w:type="paragraph" w:customStyle="1" w:styleId="xl71">
    <w:name w:val="xl71"/>
    <w:basedOn w:val="Normal"/>
    <w:rsid w:val="00F80D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lang w:eastAsia="pt-BR"/>
    </w:rPr>
  </w:style>
  <w:style w:type="paragraph" w:customStyle="1" w:styleId="xl72">
    <w:name w:val="xl72"/>
    <w:basedOn w:val="Normal"/>
    <w:rsid w:val="00F80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lang w:eastAsia="pt-BR"/>
    </w:rPr>
  </w:style>
  <w:style w:type="paragraph" w:customStyle="1" w:styleId="xl73">
    <w:name w:val="xl73"/>
    <w:basedOn w:val="Normal"/>
    <w:rsid w:val="00F80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top"/>
    </w:pPr>
    <w:rPr>
      <w:lang w:eastAsia="pt-BR"/>
    </w:rPr>
  </w:style>
  <w:style w:type="paragraph" w:customStyle="1" w:styleId="xl74">
    <w:name w:val="xl74"/>
    <w:basedOn w:val="Normal"/>
    <w:rsid w:val="00F80D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uppressAutoHyphens w:val="0"/>
      <w:spacing w:before="100" w:beforeAutospacing="1" w:after="100" w:afterAutospacing="1"/>
      <w:jc w:val="center"/>
    </w:pPr>
    <w:rPr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91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AE1E36-75E0-4246-BF01-99EE7B808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385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Maisa</dc:creator>
  <cp:lastModifiedBy>user</cp:lastModifiedBy>
  <cp:revision>4</cp:revision>
  <cp:lastPrinted>2020-06-18T18:53:00Z</cp:lastPrinted>
  <dcterms:created xsi:type="dcterms:W3CDTF">2020-06-18T13:40:00Z</dcterms:created>
  <dcterms:modified xsi:type="dcterms:W3CDTF">2020-06-18T18:54:00Z</dcterms:modified>
</cp:coreProperties>
</file>